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0AE26">
      <w:pPr>
        <w:pStyle w:val="84"/>
      </w:pPr>
      <w:bookmarkStart w:id="8" w:name="_GoBack"/>
      <w:bookmarkEnd w:id="8"/>
      <w:r>
        <w:t>NOTIFICATION</w:t>
      </w:r>
    </w:p>
    <w:p w14:paraId="4C75C6E3">
      <w:pPr>
        <w:pStyle w:val="133"/>
      </w:pPr>
      <w:r>
        <w:t>Addendum</w:t>
      </w:r>
    </w:p>
    <w:p w14:paraId="5D5BDF8F">
      <w:pPr>
        <w:rPr>
          <w:rFonts w:eastAsia="Calibri" w:cs="Times New Roman"/>
        </w:rPr>
      </w:pPr>
      <w:r>
        <w:rPr>
          <w:rFonts w:eastAsia="Calibri" w:cs="Times New Roman"/>
        </w:rPr>
        <w:t xml:space="preserve">The following communication, dated 7 September 2026, is being circulated at the request of the delegation of </w:t>
      </w:r>
      <w:r>
        <w:rPr>
          <w:rFonts w:eastAsia="Calibri" w:cs="Times New Roman"/>
          <w:u w:val="single"/>
        </w:rPr>
        <w:t>Burundi</w:t>
      </w:r>
      <w:r>
        <w:rPr>
          <w:rFonts w:eastAsia="Calibri" w:cs="Times New Roman"/>
        </w:rPr>
        <w:t xml:space="preserve">, </w:t>
      </w:r>
      <w:r>
        <w:rPr>
          <w:rFonts w:eastAsia="Calibri" w:cs="Times New Roman"/>
          <w:u w:val="single"/>
        </w:rPr>
        <w:t>Kenya</w:t>
      </w:r>
      <w:r>
        <w:rPr>
          <w:rFonts w:eastAsia="Calibri" w:cs="Times New Roman"/>
        </w:rPr>
        <w:t xml:space="preserve">, </w:t>
      </w:r>
      <w:r>
        <w:rPr>
          <w:rFonts w:eastAsia="Calibri" w:cs="Times New Roman"/>
          <w:u w:val="single"/>
        </w:rPr>
        <w:t>Rwanda</w:t>
      </w:r>
      <w:r>
        <w:rPr>
          <w:rFonts w:eastAsia="Calibri" w:cs="Times New Roman"/>
        </w:rPr>
        <w:t xml:space="preserve">, </w:t>
      </w:r>
      <w:r>
        <w:rPr>
          <w:rFonts w:eastAsia="Calibri" w:cs="Times New Roman"/>
          <w:u w:val="single"/>
        </w:rPr>
        <w:t>Tanzania</w:t>
      </w:r>
      <w:r>
        <w:rPr>
          <w:rFonts w:eastAsia="Calibri" w:cs="Times New Roman"/>
        </w:rPr>
        <w:t xml:space="preserve">, </w:t>
      </w:r>
      <w:r>
        <w:rPr>
          <w:rFonts w:eastAsia="Calibri" w:cs="Times New Roman"/>
          <w:u w:val="single"/>
        </w:rPr>
        <w:t>Uganda</w:t>
      </w:r>
      <w:r>
        <w:rPr>
          <w:rFonts w:eastAsia="Calibri" w:cs="Times New Roman"/>
        </w:rPr>
        <w:t>.</w:t>
      </w:r>
    </w:p>
    <w:p w14:paraId="289C5CC6">
      <w:pPr>
        <w:rPr>
          <w:rFonts w:eastAsia="Calibri" w:cs="Times New Roman"/>
        </w:rPr>
      </w:pPr>
    </w:p>
    <w:p w14:paraId="119FDA05">
      <w:pPr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_______________</w:t>
      </w:r>
    </w:p>
    <w:p w14:paraId="3C7BAD3C">
      <w:pPr>
        <w:rPr>
          <w:rFonts w:eastAsia="Calibri" w:cs="Times New Roman"/>
        </w:rPr>
      </w:pPr>
    </w:p>
    <w:p w14:paraId="6FB1B235">
      <w:pPr>
        <w:rPr>
          <w:rFonts w:eastAsia="Calibri" w:cs="Times New Roman"/>
        </w:rPr>
      </w:pPr>
    </w:p>
    <w:p w14:paraId="0F0E8C2D">
      <w:pPr>
        <w:spacing w:after="120"/>
        <w:rPr>
          <w:rFonts w:eastAsia="Calibri" w:cs="Times New Roman"/>
          <w:b/>
          <w:szCs w:val="18"/>
        </w:rPr>
      </w:pPr>
      <w:r>
        <w:rPr>
          <w:rFonts w:eastAsia="Calibri" w:cs="Times New Roman"/>
          <w:b/>
          <w:szCs w:val="18"/>
        </w:rPr>
        <w:t>Title:</w:t>
      </w:r>
      <w:r>
        <w:rPr>
          <w:rFonts w:eastAsia="Calibri" w:cs="Times New Roman"/>
          <w:bCs/>
          <w:szCs w:val="18"/>
        </w:rPr>
        <w:t xml:space="preserve"> DEAS 1277:2025, Geometry set — Specification, First Edition</w:t>
      </w:r>
    </w:p>
    <w:p w14:paraId="3C2443A2">
      <w:pPr>
        <w:rPr>
          <w:rFonts w:eastAsia="Calibri" w:cs="Times New Roman"/>
          <w:szCs w:val="18"/>
        </w:rPr>
      </w:pPr>
    </w:p>
    <w:tbl>
      <w:tblPr>
        <w:tblStyle w:val="88"/>
        <w:tblW w:w="9049" w:type="dxa"/>
        <w:tblInd w:w="0" w:type="dxa"/>
        <w:tblBorders>
          <w:top w:val="single" w:color="auto" w:sz="4" w:space="0"/>
          <w:left w:val="double" w:color="auto" w:sz="6" w:space="0"/>
          <w:bottom w:val="single" w:color="auto" w:sz="4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198"/>
      </w:tblGrid>
      <w:tr w14:paraId="75CF2D69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9" w:type="dxa"/>
            <w:gridSpan w:val="2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double" w:color="auto" w:sz="6" w:space="0"/>
              <w:tl2br w:val="nil"/>
              <w:tr2bl w:val="nil"/>
            </w:tcBorders>
          </w:tcPr>
          <w:p w14:paraId="56437AE9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356A12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0DFD26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14:paraId="3BB552C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Comment period changed - date: </w:t>
            </w:r>
          </w:p>
        </w:tc>
      </w:tr>
      <w:tr w14:paraId="0C8AA99F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A32FCD8">
            <w:pPr>
              <w:spacing w:before="60" w:after="60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14:paraId="511ACF2C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Notified measure adopted - date: 30 June 2026</w:t>
            </w:r>
          </w:p>
        </w:tc>
      </w:tr>
      <w:tr w14:paraId="76A458B2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E99FC0C">
            <w:pPr>
              <w:spacing w:before="60" w:after="60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14:paraId="3467368C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Notified measure published - date: 30 June 2026</w:t>
            </w:r>
          </w:p>
        </w:tc>
      </w:tr>
      <w:tr w14:paraId="161A7A9C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9EB9B94">
            <w:pPr>
              <w:spacing w:before="60" w:after="60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14:paraId="7EBC3A6E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Notified measure enters into force - date: </w:t>
            </w:r>
          </w:p>
        </w:tc>
      </w:tr>
      <w:tr w14:paraId="281FE148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0DE74D6">
            <w:pPr>
              <w:spacing w:before="60" w:after="60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14:paraId="4134F821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Text of final measure available from</w:t>
            </w:r>
            <w:bookmarkStart w:id="1" w:name="_Ref40866877"/>
            <w:r>
              <w:rPr>
                <w:rStyle w:val="105"/>
                <w:rFonts w:eastAsia="Calibri" w:cs="Times New Roman"/>
              </w:rPr>
              <w:footnoteReference w:id="0"/>
            </w:r>
            <w:bookmarkEnd w:id="1"/>
            <w:r>
              <w:rPr>
                <w:rFonts w:eastAsia="Calibri" w:cs="Times New Roman"/>
              </w:rPr>
              <w:t xml:space="preserve">: </w:t>
            </w:r>
          </w:p>
        </w:tc>
      </w:tr>
      <w:tr w14:paraId="1A2B003C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A125215">
            <w:pPr>
              <w:spacing w:before="60" w:after="60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14:paraId="5BE3E20B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Notified measure withdrawn or revoked - date: </w:t>
            </w:r>
          </w:p>
          <w:p w14:paraId="5063A7D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Relevant symbol if measure re-notified: </w:t>
            </w:r>
          </w:p>
        </w:tc>
      </w:tr>
      <w:tr w14:paraId="36B44793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EB4AD73">
            <w:pPr>
              <w:spacing w:before="60" w:after="60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14:paraId="746F02B2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Content or scope of notified measure changed and text available from</w:t>
            </w:r>
            <w:r>
              <w:rPr>
                <w:rFonts w:eastAsia="Calibri" w:cs="Times New Roman"/>
                <w:vertAlign w:val="superscript"/>
              </w:rPr>
              <w:t>1</w:t>
            </w:r>
            <w:r>
              <w:rPr>
                <w:rFonts w:eastAsia="Calibri" w:cs="Times New Roman"/>
              </w:rPr>
              <w:t xml:space="preserve">: </w:t>
            </w:r>
          </w:p>
          <w:p w14:paraId="61C7527C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New deadline for comments (if applicable): </w:t>
            </w:r>
          </w:p>
        </w:tc>
      </w:tr>
      <w:tr w14:paraId="41AA17C7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D2A94CA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14:paraId="259AE0AD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Interpretive guidance issued and text available from</w:t>
            </w:r>
            <w:r>
              <w:rPr>
                <w:rFonts w:eastAsia="Calibri" w:cs="Times New Roman"/>
                <w:vertAlign w:val="superscript"/>
              </w:rPr>
              <w:fldChar w:fldCharType="begin"/>
            </w:r>
            <w:r>
              <w:rPr>
                <w:rFonts w:eastAsia="Calibri" w:cs="Times New Roman"/>
                <w:vertAlign w:val="superscript"/>
              </w:rPr>
              <w:instrText xml:space="preserve"> NOTEREF _Ref40866877 \h  \* MERGEFORMAT </w:instrText>
            </w:r>
            <w:r>
              <w:rPr>
                <w:rFonts w:eastAsia="Calibri" w:cs="Times New Roman"/>
                <w:vertAlign w:val="superscript"/>
              </w:rPr>
              <w:fldChar w:fldCharType="separate"/>
            </w:r>
            <w:r>
              <w:rPr>
                <w:rFonts w:eastAsia="Calibri" w:cs="Times New Roman"/>
                <w:vertAlign w:val="superscript"/>
              </w:rPr>
              <w:t>1</w:t>
            </w:r>
            <w:r>
              <w:rPr>
                <w:rFonts w:eastAsia="Calibri" w:cs="Times New Roman"/>
                <w:vertAlign w:val="superscript"/>
              </w:rPr>
              <w:fldChar w:fldCharType="end"/>
            </w:r>
            <w:r>
              <w:rPr>
                <w:rFonts w:eastAsia="Calibri" w:cs="Times New Roman"/>
              </w:rPr>
              <w:t>:</w:t>
            </w:r>
            <w:r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7724B0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bottom w:val="double" w:color="auto" w:sz="4" w:space="0"/>
            </w:tcBorders>
          </w:tcPr>
          <w:p w14:paraId="355EF959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color="auto" w:sz="4" w:space="0"/>
            </w:tcBorders>
          </w:tcPr>
          <w:p w14:paraId="17908CD2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Other: </w:t>
            </w:r>
          </w:p>
        </w:tc>
      </w:tr>
      <w:bookmarkEnd w:id="0"/>
    </w:tbl>
    <w:p w14:paraId="38C749F5">
      <w:pPr>
        <w:jc w:val="left"/>
        <w:rPr>
          <w:rFonts w:eastAsia="Calibri" w:cs="Times New Roman"/>
          <w:highlight w:val="yellow"/>
        </w:rPr>
      </w:pPr>
    </w:p>
    <w:p w14:paraId="506D038F">
      <w:pPr>
        <w:spacing w:after="120"/>
        <w:rPr>
          <w:rFonts w:eastAsia="Calibri" w:cs="Times New Roman"/>
          <w:bCs/>
          <w:highlight w:val="yellow"/>
        </w:rPr>
      </w:pPr>
      <w:r>
        <w:rPr>
          <w:rFonts w:eastAsia="Calibri" w:cs="Times New Roman"/>
          <w:b/>
          <w:szCs w:val="18"/>
        </w:rPr>
        <w:t>Description:</w:t>
      </w:r>
      <w:r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1277:2025, Geometry set — Specification, First Edition; notified in G/TBT/N/BDI/634, G/TBT/N/KEN/1838, G/TBT/N/RWA/1239, G/TBT/N/TZA/1375 and G/TBT/N/UGA/2189 was adopted by the East African Community Council of Ministers on 30th June 2026 and published in the EAC Gazette Legal Notice No. EAC/177/2026 on 30th June 2026.</w:t>
      </w:r>
    </w:p>
    <w:p w14:paraId="012E70B3">
      <w:pPr>
        <w:jc w:val="center"/>
        <w:rPr>
          <w:b/>
        </w:rPr>
      </w:pPr>
      <w:r>
        <w:rPr>
          <w:b/>
        </w:rPr>
        <w:t>__________</w:t>
      </w:r>
    </w:p>
    <w:p w14:paraId="6DA63E25">
      <w:pPr>
        <w:jc w:val="center"/>
        <w:rPr>
          <w:b/>
        </w:rPr>
      </w:pPr>
    </w:p>
    <w:p w14:paraId="1DAAF759">
      <w:pPr>
        <w:jc w:val="center"/>
        <w:rPr>
          <w:b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footnotePr>
        <w:numRestart w:val="eachSect"/>
      </w:footnotePr>
      <w:pgSz w:w="11906" w:h="16838"/>
      <w:pgMar w:top="1701" w:right="1440" w:bottom="1440" w:left="1440" w:header="720" w:footer="720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A97F7">
    <w:pPr>
      <w:pStyle w:val="56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04452">
    <w:pPr>
      <w:pStyle w:val="56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40" w:lineRule="auto"/>
      </w:pPr>
      <w:r>
        <w:separator/>
      </w:r>
    </w:p>
  </w:footnote>
  <w:footnote w:type="continuationSeparator" w:id="3">
    <w:p>
      <w:pPr>
        <w:spacing w:before="0" w:after="0" w:line="240" w:lineRule="auto"/>
      </w:pPr>
      <w:r>
        <w:continuationSeparator/>
      </w:r>
    </w:p>
  </w:footnote>
  <w:footnote w:id="0">
    <w:p w14:paraId="47EB013F">
      <w:pPr>
        <w:pStyle w:val="53"/>
      </w:pPr>
      <w:r>
        <w:rPr>
          <w:rStyle w:val="105"/>
        </w:rPr>
        <w:footnoteRef/>
      </w:r>
      <w:r>
        <w:t xml:space="preserve"> This information can be provided by including a website address, a pdf attachment, or other information on where the text of the final/modified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C27DF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bookmarkStart w:id="3" w:name="spsSymbolHeader"/>
    <w:r>
      <w:t>G/TBT/N/BDI/634/Add.1, G/TBT/N/KEN/1838/Add.1</w:t>
    </w:r>
  </w:p>
  <w:p w14:paraId="1F4267FC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>G/TBT/N/RWA/1239/Add.1, G/TBT/N/TZA/1375/Add.1</w:t>
    </w:r>
  </w:p>
  <w:p w14:paraId="519BFD72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>G/TBT/N/UGA/2189/Add.1</w:t>
    </w:r>
    <w:bookmarkEnd w:id="3"/>
  </w:p>
  <w:p w14:paraId="6856E284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683CD591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-</w:t>
    </w:r>
  </w:p>
  <w:p w14:paraId="00D9FFEF">
    <w:pPr>
      <w:pStyle w:val="58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C76BD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bookmarkStart w:id="2" w:name="bmkSymbols2"/>
    <w:r>
      <w:t>G/TBT/N/**/**/Add.*</w:t>
    </w:r>
    <w:bookmarkEnd w:id="2"/>
  </w:p>
  <w:p w14:paraId="3AF4021C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3E01B0A8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61E2F79E">
    <w:pPr>
      <w:pStyle w:val="58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8"/>
      <w:tblW w:w="0" w:type="auto"/>
      <w:jc w:val="center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794"/>
      <w:gridCol w:w="2123"/>
      <w:gridCol w:w="3325"/>
    </w:tblGrid>
    <w:tr w14:paraId="264B091E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0E6693">
          <w:pPr>
            <w:rPr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81F2C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F21CA9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13" w:hRule="atLeast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A99B6B">
          <w:pPr>
            <w:jc w:val="left"/>
          </w:pPr>
          <w:r>
            <w:rPr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BC1158">
          <w:pPr>
            <w:jc w:val="right"/>
            <w:rPr>
              <w:b/>
              <w:szCs w:val="16"/>
            </w:rPr>
          </w:pPr>
        </w:p>
      </w:tc>
    </w:tr>
    <w:tr w14:paraId="43439C8F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868" w:hRule="atLeast"/>
        <w:jc w:val="center"/>
      </w:trPr>
      <w:tc>
        <w:tcPr>
          <w:tcW w:w="3794" w:type="dxa"/>
          <w:vMerge w:val="continue"/>
          <w:shd w:val="clear" w:color="auto" w:fill="FFFFFF"/>
          <w:tcMar>
            <w:left w:w="108" w:type="dxa"/>
            <w:right w:w="108" w:type="dxa"/>
          </w:tcMar>
        </w:tcPr>
        <w:p w14:paraId="18424202">
          <w:pPr>
            <w:jc w:val="left"/>
            <w:rPr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EB0C8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>
            <w:rPr>
              <w:rFonts w:eastAsia="Calibri" w:cs="Times New Roman"/>
              <w:b/>
              <w:szCs w:val="16"/>
            </w:rPr>
            <w:t>G/TBT/N/BDI/634/Add.1, G/TBT/N/KEN/1838/Add.1</w:t>
          </w:r>
        </w:p>
        <w:p w14:paraId="144DAEE1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G/TBT/N/RWA/1239/Add.1, G/TBT/N/TZA/1375/Add.1</w:t>
          </w:r>
        </w:p>
        <w:p w14:paraId="033ABAEB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G/TBT/N/UGA/2189/Add.1</w:t>
          </w:r>
          <w:bookmarkEnd w:id="4"/>
        </w:p>
        <w:p w14:paraId="7F21804A">
          <w:pPr>
            <w:jc w:val="center"/>
            <w:rPr>
              <w:szCs w:val="16"/>
            </w:rPr>
          </w:pPr>
        </w:p>
      </w:tc>
    </w:tr>
    <w:tr w14:paraId="2124A429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794" w:type="dxa"/>
          <w:vMerge w:val="continue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D9E64E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64F556">
          <w:pPr>
            <w:jc w:val="right"/>
            <w:rPr>
              <w:szCs w:val="16"/>
            </w:rPr>
          </w:pPr>
          <w:bookmarkStart w:id="5" w:name="bmkDate"/>
          <w:r>
            <w:rPr>
              <w:szCs w:val="16"/>
            </w:rPr>
            <w:t>8 September 2026</w:t>
          </w:r>
          <w:bookmarkEnd w:id="5"/>
        </w:p>
      </w:tc>
    </w:tr>
    <w:tr w14:paraId="628FF3DA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12" w:hRule="atLeast"/>
        <w:jc w:val="center"/>
      </w:trPr>
      <w:tc>
        <w:tcPr>
          <w:tcW w:w="5917" w:type="dxa"/>
          <w:gridSpan w:val="2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BA6A0D">
          <w:pPr>
            <w:jc w:val="left"/>
            <w:rPr>
              <w:b/>
            </w:rPr>
          </w:pPr>
          <w:bookmarkStart w:id="6" w:name="bmkSerial"/>
          <w:r>
            <w:rPr>
              <w:rFonts w:ascii="Verdana" w:hAnsi="Verdana" w:eastAsia="Verdana" w:cs="Verdana"/>
              <w:b w:val="0"/>
              <w:color w:val="FF0000"/>
              <w:sz w:val="18"/>
            </w:rPr>
            <w:t>(26-6138)</w:t>
          </w:r>
          <w:bookmarkEnd w:id="6"/>
        </w:p>
      </w:tc>
      <w:tc>
        <w:tcPr>
          <w:tcW w:w="3325" w:type="dxa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832E32">
          <w:pPr>
            <w:jc w:val="right"/>
            <w:rPr>
              <w:szCs w:val="16"/>
            </w:rPr>
          </w:pPr>
          <w:r>
            <w:rPr>
              <w:bCs/>
              <w:szCs w:val="16"/>
            </w:rPr>
            <w:t xml:space="preserve">Page: </w:t>
          </w:r>
          <w:r>
            <w:rPr>
              <w:bCs/>
              <w:szCs w:val="16"/>
            </w:rPr>
            <w:fldChar w:fldCharType="begin"/>
          </w:r>
          <w:r>
            <w:rPr>
              <w:bCs/>
              <w:szCs w:val="16"/>
            </w:rPr>
            <w:instrText xml:space="preserve"> PAGE  \* Arabic  \* MERGEFORMAT </w:instrText>
          </w:r>
          <w:r>
            <w:rPr>
              <w:bCs/>
              <w:szCs w:val="16"/>
            </w:rPr>
            <w:fldChar w:fldCharType="separate"/>
          </w:r>
          <w:r>
            <w:rPr>
              <w:rFonts w:ascii="Verdana" w:hAnsi="Verdana" w:eastAsiaTheme="minorHAnsi" w:cstheme="minorBidi"/>
              <w:bCs/>
              <w:sz w:val="18"/>
              <w:szCs w:val="16"/>
              <w:lang w:val="en-GB" w:eastAsia="en-US" w:bidi="ar-SA"/>
            </w:rPr>
            <w:t>1</w:t>
          </w:r>
          <w:r>
            <w:rPr>
              <w:bCs/>
              <w:szCs w:val="16"/>
            </w:rPr>
            <w:fldChar w:fldCharType="end"/>
          </w:r>
          <w:r>
            <w:rPr>
              <w:bCs/>
              <w:szCs w:val="16"/>
            </w:rPr>
            <w:t>/</w:t>
          </w:r>
          <w:r>
            <w:rPr>
              <w:bCs/>
              <w:szCs w:val="16"/>
            </w:rPr>
            <w:fldChar w:fldCharType="begin"/>
          </w:r>
          <w:r>
            <w:rPr>
              <w:bCs/>
              <w:szCs w:val="16"/>
            </w:rPr>
            <w:instrText xml:space="preserve"> NUMPAGES  \* Arabic  \* MERGEFORMAT </w:instrText>
          </w:r>
          <w:r>
            <w:rPr>
              <w:bCs/>
              <w:szCs w:val="16"/>
            </w:rPr>
            <w:fldChar w:fldCharType="separate"/>
          </w:r>
          <w:r>
            <w:rPr>
              <w:rFonts w:ascii="Verdana" w:hAnsi="Verdana" w:eastAsiaTheme="minorHAnsi" w:cstheme="minorBidi"/>
              <w:bCs/>
              <w:sz w:val="18"/>
              <w:szCs w:val="16"/>
              <w:lang w:val="en-GB" w:eastAsia="en-US" w:bidi="ar-SA"/>
            </w:rPr>
            <w:t>1</w:t>
          </w:r>
          <w:r>
            <w:rPr>
              <w:bCs/>
              <w:szCs w:val="16"/>
            </w:rPr>
            <w:fldChar w:fldCharType="end"/>
          </w:r>
        </w:p>
      </w:tc>
    </w:tr>
    <w:tr w14:paraId="65B7F2DA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5917" w:type="dxa"/>
          <w:gridSpan w:val="2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8ADB2B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06ECD2">
          <w:pPr>
            <w:jc w:val="right"/>
            <w:rPr>
              <w:bCs/>
              <w:szCs w:val="18"/>
            </w:rPr>
          </w:pPr>
          <w:r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CEC88BC">
    <w:pPr>
      <w:pStyle w:val="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6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53E948C5"/>
    <w:multiLevelType w:val="multilevel"/>
    <w:tmpl w:val="53E948C5"/>
    <w:lvl w:ilvl="0" w:tentative="0">
      <w:start w:val="1"/>
      <w:numFmt w:val="bullet"/>
      <w:pStyle w:val="25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  <w:lvl w:ilvl="1" w:tentative="0">
      <w:start w:val="1"/>
      <w:numFmt w:val="bullet"/>
      <w:pStyle w:val="40"/>
      <w:lvlText w:val=""/>
      <w:lvlJc w:val="left"/>
      <w:pPr>
        <w:tabs>
          <w:tab w:val="left" w:pos="907"/>
        </w:tabs>
        <w:ind w:left="907" w:hanging="340"/>
      </w:pPr>
      <w:rPr>
        <w:rFonts w:hint="default" w:ascii="Symbol" w:hAnsi="Symbol"/>
        <w:color w:val="auto"/>
      </w:rPr>
    </w:lvl>
    <w:lvl w:ilvl="2" w:tentative="0">
      <w:start w:val="1"/>
      <w:numFmt w:val="bullet"/>
      <w:pStyle w:val="34"/>
      <w:lvlText w:val=""/>
      <w:lvlJc w:val="left"/>
      <w:pPr>
        <w:tabs>
          <w:tab w:val="left" w:pos="1247"/>
        </w:tabs>
        <w:ind w:left="1247" w:hanging="340"/>
      </w:pPr>
      <w:rPr>
        <w:rFonts w:hint="default" w:ascii="Symbol" w:hAnsi="Symbol"/>
        <w:color w:val="auto"/>
      </w:rPr>
    </w:lvl>
    <w:lvl w:ilvl="3" w:tentative="0">
      <w:start w:val="1"/>
      <w:numFmt w:val="bullet"/>
      <w:pStyle w:val="18"/>
      <w:lvlText w:val=""/>
      <w:lvlJc w:val="left"/>
      <w:pPr>
        <w:tabs>
          <w:tab w:val="left" w:pos="1588"/>
        </w:tabs>
        <w:ind w:left="1588" w:hanging="341"/>
      </w:pPr>
      <w:rPr>
        <w:rFonts w:hint="default" w:ascii="Symbol" w:hAnsi="Symbol"/>
      </w:rPr>
    </w:lvl>
    <w:lvl w:ilvl="4" w:tentative="0">
      <w:start w:val="1"/>
      <w:numFmt w:val="bullet"/>
      <w:pStyle w:val="46"/>
      <w:lvlText w:val=""/>
      <w:lvlJc w:val="left"/>
      <w:pPr>
        <w:tabs>
          <w:tab w:val="left" w:pos="1928"/>
        </w:tabs>
        <w:ind w:left="1928" w:hanging="34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268"/>
        </w:tabs>
        <w:ind w:left="2268" w:hanging="34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608"/>
        </w:tabs>
        <w:ind w:left="2608" w:hanging="34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2948"/>
        </w:tabs>
        <w:ind w:left="2948" w:hanging="34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289"/>
        </w:tabs>
        <w:ind w:left="3289" w:hanging="341"/>
      </w:pPr>
      <w:rPr>
        <w:rFonts w:hint="default" w:ascii="Symbol" w:hAnsi="Symbol"/>
      </w:rPr>
    </w:lvl>
  </w:abstractNum>
  <w:abstractNum w:abstractNumId="6">
    <w:nsid w:val="57454AB1"/>
    <w:multiLevelType w:val="multilevel"/>
    <w:tmpl w:val="57454AB1"/>
    <w:lvl w:ilvl="0" w:tentative="0">
      <w:start w:val="1"/>
      <w:numFmt w:val="decimal"/>
      <w:pStyle w:val="3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pStyle w:val="4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pStyle w:val="5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pStyle w:val="6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pStyle w:val="7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pStyle w:val="8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lvlRestart w:val="1"/>
      <w:pStyle w:val="9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 w:tentative="0">
      <w:start w:val="1"/>
      <w:numFmt w:val="lowerLetter"/>
      <w:pStyle w:val="76"/>
      <w:lvlText w:val="%8."/>
      <w:lvlJc w:val="left"/>
      <w:pPr>
        <w:tabs>
          <w:tab w:val="left" w:pos="907"/>
        </w:tabs>
        <w:ind w:left="907" w:hanging="340"/>
      </w:pPr>
      <w:rPr>
        <w:rFonts w:hint="default"/>
      </w:rPr>
    </w:lvl>
    <w:lvl w:ilvl="8" w:tentative="0">
      <w:start w:val="1"/>
      <w:numFmt w:val="lowerRoman"/>
      <w:pStyle w:val="32"/>
      <w:lvlText w:val="%9."/>
      <w:lvlJc w:val="left"/>
      <w:pPr>
        <w:tabs>
          <w:tab w:val="left" w:pos="1247"/>
        </w:tabs>
        <w:ind w:left="1247" w:hanging="340"/>
      </w:pPr>
      <w:rPr>
        <w:rFonts w:hint="default"/>
      </w:rPr>
    </w:lvl>
  </w:abstractNum>
  <w:abstractNum w:abstractNumId="7">
    <w:nsid w:val="63D526BA"/>
    <w:multiLevelType w:val="multilevel"/>
    <w:tmpl w:val="63D526BA"/>
    <w:lvl w:ilvl="0" w:tentative="0">
      <w:start w:val="1"/>
      <w:numFmt w:val="decimal"/>
      <w:pStyle w:val="141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movePersonalInformation/>
  <w:doNotDisplayPageBoundaries w:val="1"/>
  <w:attachedTemplate r:id="rId1"/>
  <w:documentProtection w:enforcement="0"/>
  <w:defaultTabStop w:val="567"/>
  <w:characterSpacingControl w:val="doNotCompress"/>
  <w:footnotePr>
    <w:numRestart w:val="eachSect"/>
    <w:footnote w:id="2"/>
    <w:footnote w:id="3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9F5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4EA8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B7373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4BF3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2E7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47BC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5D9E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2546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2" w:semiHidden="0" w:name="heading 6"/>
    <w:lsdException w:unhideWhenUsed="0" w:uiPriority="2" w:semiHidden="0" w:name="heading 7"/>
    <w:lsdException w:unhideWhenUsed="0" w:uiPriority="2" w:semiHidden="0" w:name="heading 8"/>
    <w:lsdException w:unhideWhenUsed="0" w:uiPriority="2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nhideWhenUsed="0" w:uiPriority="5" w:semiHidden="0" w:name="footnote text"/>
    <w:lsdException w:uiPriority="99" w:semiHidden="0" w:name="annotation text"/>
    <w:lsdException w:unhideWhenUsed="0" w:uiPriority="3" w:semiHidden="0" w:name="header"/>
    <w:lsdException w:unhideWhenUsed="0" w:uiPriority="3" w:semiHidden="0" w:name="footer"/>
    <w:lsdException w:uiPriority="99" w:name="index heading"/>
    <w:lsdException w:qFormat="1" w:unhideWhenUsed="0" w:uiPriority="6" w:semiHidden="0" w:name="caption"/>
    <w:lsdException w:unhideWhenUsed="0" w:uiPriority="39" w:semiHidden="0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49" w:semiHidden="0" w:name="endnote reference"/>
    <w:lsdException w:unhideWhenUsed="0" w:uiPriority="49" w:semiHidden="0" w:name="endnote text"/>
    <w:lsdException w:unhideWhenUsed="0" w:uiPriority="39" w:semiHidden="0" w:name="table of authorities"/>
    <w:lsdException w:uiPriority="99" w:name="macro"/>
    <w:lsdException w:uiPriority="39" w:semiHidden="0" w:name="toa heading"/>
    <w:lsdException w:uiPriority="99" w:name="List"/>
    <w:lsdException w:unhideWhenUsed="0" w:uiPriority="1" w:semiHidden="0" w:name="List Bullet"/>
    <w:lsdException w:uiPriority="49" w:name="List Number"/>
    <w:lsdException w:uiPriority="99" w:name="List 2"/>
    <w:lsdException w:uiPriority="99" w:name="List 3"/>
    <w:lsdException w:uiPriority="99" w:name="List 4"/>
    <w:lsdException w:uiPriority="99" w:name="List 5"/>
    <w:lsdException w:unhideWhenUsed="0" w:uiPriority="1" w:semiHidden="0" w:name="List Bullet 2"/>
    <w:lsdException w:qFormat="1" w:unhideWhenUsed="0" w:uiPriority="1" w:semiHidden="0" w:name="List Bullet 3"/>
    <w:lsdException w:unhideWhenUsed="0" w:uiPriority="1" w:semiHidden="0" w:name="List Bullet 4"/>
    <w:lsdException w:unhideWhenUsed="0" w:uiPriority="1" w:semiHidden="0" w:name="List Bullet 5"/>
    <w:lsdException w:uiPriority="49" w:name="List Number 2"/>
    <w:lsdException w:uiPriority="49" w:name="List Number 3"/>
    <w:lsdException w:uiPriority="49" w:name="List Number 4"/>
    <w:lsdException w:uiPriority="49" w:name="List Number 5"/>
    <w:lsdException w:qFormat="1" w:unhideWhenUsed="0" w:uiPriority="5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1" w:semiHidden="0" w:name="Body Text 2"/>
    <w:lsdException w:qFormat="1" w:unhideWhenUsed="0" w:uiPriority="1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" w:semiHidden="0" w:name="FollowedHyperlink"/>
    <w:lsdException w:qFormat="1" w:unhideWhenUsed="0" w:uiPriority="99" w:name="Strong"/>
    <w:lsdException w:qFormat="1" w:unhideWhenUsed="0" w:uiPriority="99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59" w:name="List Paragraph"/>
    <w:lsdException w:qFormat="1" w:unhideWhenUsed="0" w:uiPriority="59" w:name="Quote"/>
    <w:lsdException w:qFormat="1" w:unhideWhenUsed="0" w:uiPriority="5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Theme="minorHAnsi" w:cstheme="minorBidi"/>
      <w:sz w:val="18"/>
      <w:szCs w:val="22"/>
      <w:lang w:val="en-GB" w:eastAsia="en-US" w:bidi="ar-SA"/>
    </w:rPr>
  </w:style>
  <w:style w:type="paragraph" w:styleId="3">
    <w:name w:val="heading 1"/>
    <w:basedOn w:val="1"/>
    <w:next w:val="4"/>
    <w:link w:val="108"/>
    <w:qFormat/>
    <w:uiPriority w:val="2"/>
    <w:pPr>
      <w:keepNext/>
      <w:keepLines/>
      <w:numPr>
        <w:ilvl w:val="0"/>
        <w:numId w:val="1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4">
    <w:name w:val="heading 2"/>
    <w:basedOn w:val="1"/>
    <w:next w:val="5"/>
    <w:link w:val="109"/>
    <w:qFormat/>
    <w:uiPriority w:val="2"/>
    <w:pPr>
      <w:keepNext/>
      <w:keepLines/>
      <w:numPr>
        <w:ilvl w:val="1"/>
        <w:numId w:val="1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5">
    <w:name w:val="heading 3"/>
    <w:basedOn w:val="1"/>
    <w:next w:val="6"/>
    <w:link w:val="110"/>
    <w:qFormat/>
    <w:uiPriority w:val="2"/>
    <w:pPr>
      <w:keepNext/>
      <w:keepLines/>
      <w:numPr>
        <w:ilvl w:val="2"/>
        <w:numId w:val="1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6">
    <w:name w:val="heading 4"/>
    <w:basedOn w:val="1"/>
    <w:next w:val="7"/>
    <w:link w:val="111"/>
    <w:qFormat/>
    <w:uiPriority w:val="2"/>
    <w:pPr>
      <w:keepNext/>
      <w:keepLines/>
      <w:numPr>
        <w:ilvl w:val="3"/>
        <w:numId w:val="1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7">
    <w:name w:val="heading 5"/>
    <w:basedOn w:val="1"/>
    <w:next w:val="8"/>
    <w:link w:val="112"/>
    <w:qFormat/>
    <w:uiPriority w:val="2"/>
    <w:pPr>
      <w:keepNext/>
      <w:keepLines/>
      <w:numPr>
        <w:ilvl w:val="4"/>
        <w:numId w:val="1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8">
    <w:name w:val="heading 6"/>
    <w:basedOn w:val="1"/>
    <w:next w:val="9"/>
    <w:link w:val="113"/>
    <w:qFormat/>
    <w:uiPriority w:val="2"/>
    <w:pPr>
      <w:keepNext/>
      <w:keepLines/>
      <w:numPr>
        <w:ilvl w:val="5"/>
        <w:numId w:val="1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10">
    <w:name w:val="heading 7"/>
    <w:basedOn w:val="1"/>
    <w:next w:val="1"/>
    <w:link w:val="114"/>
    <w:uiPriority w:val="2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11">
    <w:name w:val="heading 8"/>
    <w:basedOn w:val="1"/>
    <w:next w:val="1"/>
    <w:link w:val="115"/>
    <w:uiPriority w:val="2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12">
    <w:name w:val="heading 9"/>
    <w:basedOn w:val="1"/>
    <w:next w:val="1"/>
    <w:link w:val="116"/>
    <w:uiPriority w:val="2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90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66"/>
    <w:semiHidden/>
    <w:unhideWhenUsed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 w:eastAsiaTheme="minorHAnsi"/>
      <w:sz w:val="20"/>
      <w:szCs w:val="20"/>
      <w:lang w:val="en-GB" w:eastAsia="en-US" w:bidi="ar-SA"/>
    </w:rPr>
  </w:style>
  <w:style w:type="paragraph" w:styleId="9">
    <w:name w:val="Body Text"/>
    <w:basedOn w:val="1"/>
    <w:link w:val="118"/>
    <w:qFormat/>
    <w:uiPriority w:val="1"/>
    <w:pPr>
      <w:numPr>
        <w:ilvl w:val="6"/>
        <w:numId w:val="1"/>
      </w:numPr>
      <w:spacing w:after="240"/>
    </w:pPr>
  </w:style>
  <w:style w:type="paragraph" w:styleId="13">
    <w:name w:val="List 3"/>
    <w:basedOn w:val="1"/>
    <w:semiHidden/>
    <w:unhideWhenUsed/>
    <w:uiPriority w:val="99"/>
    <w:pPr>
      <w:ind w:left="849" w:hanging="283"/>
      <w:contextualSpacing/>
    </w:pPr>
  </w:style>
  <w:style w:type="paragraph" w:styleId="14">
    <w:name w:val="toc 7"/>
    <w:basedOn w:val="1"/>
    <w:next w:val="1"/>
    <w:autoRedefine/>
    <w:uiPriority w:val="39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15">
    <w:name w:val="List Number 2"/>
    <w:basedOn w:val="1"/>
    <w:semiHidden/>
    <w:unhideWhenUsed/>
    <w:uiPriority w:val="49"/>
    <w:pPr>
      <w:numPr>
        <w:ilvl w:val="0"/>
        <w:numId w:val="2"/>
      </w:numPr>
      <w:contextualSpacing/>
    </w:pPr>
  </w:style>
  <w:style w:type="paragraph" w:styleId="16">
    <w:name w:val="table of authorities"/>
    <w:basedOn w:val="1"/>
    <w:next w:val="1"/>
    <w:uiPriority w:val="39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17">
    <w:name w:val="Note Heading"/>
    <w:basedOn w:val="1"/>
    <w:next w:val="1"/>
    <w:link w:val="169"/>
    <w:semiHidden/>
    <w:unhideWhenUsed/>
    <w:uiPriority w:val="99"/>
  </w:style>
  <w:style w:type="paragraph" w:styleId="18">
    <w:name w:val="List Bullet 4"/>
    <w:basedOn w:val="1"/>
    <w:uiPriority w:val="1"/>
    <w:pPr>
      <w:numPr>
        <w:ilvl w:val="3"/>
        <w:numId w:val="3"/>
      </w:numPr>
      <w:spacing w:after="240"/>
      <w:ind w:left="1587" w:hanging="340"/>
    </w:pPr>
  </w:style>
  <w:style w:type="paragraph" w:styleId="19">
    <w:name w:val="index 8"/>
    <w:basedOn w:val="1"/>
    <w:next w:val="1"/>
    <w:autoRedefine/>
    <w:semiHidden/>
    <w:unhideWhenUsed/>
    <w:uiPriority w:val="99"/>
    <w:pPr>
      <w:ind w:left="1440" w:hanging="180"/>
    </w:pPr>
  </w:style>
  <w:style w:type="paragraph" w:styleId="20">
    <w:name w:val="E-mail Signature"/>
    <w:basedOn w:val="1"/>
    <w:link w:val="159"/>
    <w:semiHidden/>
    <w:unhideWhenUsed/>
    <w:uiPriority w:val="99"/>
  </w:style>
  <w:style w:type="paragraph" w:styleId="21">
    <w:name w:val="List Number"/>
    <w:basedOn w:val="1"/>
    <w:semiHidden/>
    <w:unhideWhenUsed/>
    <w:uiPriority w:val="49"/>
    <w:pPr>
      <w:numPr>
        <w:ilvl w:val="0"/>
        <w:numId w:val="4"/>
      </w:numPr>
      <w:contextualSpacing/>
    </w:pPr>
  </w:style>
  <w:style w:type="paragraph" w:styleId="22">
    <w:name w:val="Normal Indent"/>
    <w:basedOn w:val="1"/>
    <w:semiHidden/>
    <w:unhideWhenUsed/>
    <w:uiPriority w:val="99"/>
    <w:pPr>
      <w:ind w:left="567"/>
    </w:pPr>
  </w:style>
  <w:style w:type="paragraph" w:styleId="23">
    <w:name w:val="caption"/>
    <w:basedOn w:val="1"/>
    <w:next w:val="1"/>
    <w:qFormat/>
    <w:uiPriority w:val="6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paragraph" w:styleId="24">
    <w:name w:val="index 5"/>
    <w:basedOn w:val="1"/>
    <w:next w:val="1"/>
    <w:autoRedefine/>
    <w:semiHidden/>
    <w:unhideWhenUsed/>
    <w:uiPriority w:val="99"/>
    <w:pPr>
      <w:ind w:left="900" w:hanging="180"/>
    </w:pPr>
  </w:style>
  <w:style w:type="paragraph" w:styleId="25">
    <w:name w:val="List Bullet"/>
    <w:basedOn w:val="1"/>
    <w:uiPriority w:val="1"/>
    <w:pPr>
      <w:numPr>
        <w:ilvl w:val="0"/>
        <w:numId w:val="3"/>
      </w:numPr>
      <w:spacing w:after="240"/>
    </w:pPr>
  </w:style>
  <w:style w:type="paragraph" w:styleId="26">
    <w:name w:val="envelope address"/>
    <w:basedOn w:val="1"/>
    <w:semiHidden/>
    <w:unhideWhenUsed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27">
    <w:name w:val="Document Map"/>
    <w:basedOn w:val="1"/>
    <w:link w:val="158"/>
    <w:semiHidden/>
    <w:unhideWhenUsed/>
    <w:uiPriority w:val="99"/>
    <w:rPr>
      <w:rFonts w:ascii="Tahoma" w:hAnsi="Tahoma" w:cs="Tahoma"/>
      <w:sz w:val="16"/>
      <w:szCs w:val="16"/>
    </w:rPr>
  </w:style>
  <w:style w:type="paragraph" w:styleId="28">
    <w:name w:val="toa heading"/>
    <w:basedOn w:val="1"/>
    <w:next w:val="1"/>
    <w:unhideWhenUsed/>
    <w:uiPriority w:val="39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29">
    <w:name w:val="annotation text"/>
    <w:basedOn w:val="1"/>
    <w:link w:val="155"/>
    <w:unhideWhenUsed/>
    <w:uiPriority w:val="99"/>
    <w:rPr>
      <w:sz w:val="20"/>
      <w:szCs w:val="20"/>
    </w:rPr>
  </w:style>
  <w:style w:type="paragraph" w:styleId="30">
    <w:name w:val="index 6"/>
    <w:basedOn w:val="1"/>
    <w:next w:val="1"/>
    <w:autoRedefine/>
    <w:semiHidden/>
    <w:unhideWhenUsed/>
    <w:uiPriority w:val="99"/>
    <w:pPr>
      <w:ind w:left="1080" w:hanging="180"/>
    </w:pPr>
  </w:style>
  <w:style w:type="paragraph" w:styleId="31">
    <w:name w:val="Salutation"/>
    <w:basedOn w:val="1"/>
    <w:next w:val="1"/>
    <w:link w:val="174"/>
    <w:semiHidden/>
    <w:unhideWhenUsed/>
    <w:uiPriority w:val="99"/>
  </w:style>
  <w:style w:type="paragraph" w:styleId="32">
    <w:name w:val="Body Text 3"/>
    <w:basedOn w:val="1"/>
    <w:link w:val="120"/>
    <w:qFormat/>
    <w:uiPriority w:val="1"/>
    <w:pPr>
      <w:numPr>
        <w:ilvl w:val="8"/>
        <w:numId w:val="1"/>
      </w:numPr>
      <w:spacing w:after="240"/>
    </w:pPr>
    <w:rPr>
      <w:szCs w:val="16"/>
    </w:rPr>
  </w:style>
  <w:style w:type="paragraph" w:styleId="33">
    <w:name w:val="Closing"/>
    <w:basedOn w:val="1"/>
    <w:link w:val="154"/>
    <w:semiHidden/>
    <w:unhideWhenUsed/>
    <w:uiPriority w:val="99"/>
    <w:pPr>
      <w:ind w:left="4252"/>
    </w:pPr>
  </w:style>
  <w:style w:type="paragraph" w:styleId="34">
    <w:name w:val="List Bullet 3"/>
    <w:basedOn w:val="1"/>
    <w:qFormat/>
    <w:uiPriority w:val="1"/>
    <w:pPr>
      <w:numPr>
        <w:ilvl w:val="2"/>
        <w:numId w:val="3"/>
      </w:numPr>
      <w:spacing w:after="240"/>
    </w:pPr>
  </w:style>
  <w:style w:type="paragraph" w:styleId="35">
    <w:name w:val="Body Text Indent"/>
    <w:basedOn w:val="1"/>
    <w:link w:val="149"/>
    <w:semiHidden/>
    <w:unhideWhenUsed/>
    <w:uiPriority w:val="99"/>
    <w:pPr>
      <w:spacing w:after="120"/>
      <w:ind w:left="283"/>
    </w:pPr>
  </w:style>
  <w:style w:type="paragraph" w:styleId="36">
    <w:name w:val="List Number 3"/>
    <w:basedOn w:val="1"/>
    <w:semiHidden/>
    <w:unhideWhenUsed/>
    <w:uiPriority w:val="49"/>
    <w:pPr>
      <w:numPr>
        <w:ilvl w:val="0"/>
        <w:numId w:val="5"/>
      </w:numPr>
      <w:contextualSpacing/>
    </w:pPr>
  </w:style>
  <w:style w:type="paragraph" w:styleId="37">
    <w:name w:val="List 2"/>
    <w:basedOn w:val="1"/>
    <w:semiHidden/>
    <w:unhideWhenUsed/>
    <w:uiPriority w:val="99"/>
    <w:pPr>
      <w:ind w:left="566" w:hanging="283"/>
      <w:contextualSpacing/>
    </w:pPr>
  </w:style>
  <w:style w:type="paragraph" w:styleId="38">
    <w:name w:val="List Continue"/>
    <w:basedOn w:val="1"/>
    <w:semiHidden/>
    <w:unhideWhenUsed/>
    <w:uiPriority w:val="99"/>
    <w:pPr>
      <w:spacing w:after="120"/>
      <w:ind w:left="283"/>
      <w:contextualSpacing/>
    </w:pPr>
  </w:style>
  <w:style w:type="paragraph" w:styleId="39">
    <w:name w:val="Block Text"/>
    <w:basedOn w:val="1"/>
    <w:semiHidden/>
    <w:unhideWhenUsed/>
    <w:uiPriority w:val="99"/>
    <w:pPr>
      <w:pBdr>
        <w:top w:val="single" w:color="4F81BD" w:themeColor="accent1" w:sz="2" w:space="10"/>
        <w:left w:val="single" w:color="4F81BD" w:themeColor="accent1" w:sz="2" w:space="10"/>
        <w:bottom w:val="single" w:color="4F81BD" w:themeColor="accent1" w:sz="2" w:space="10"/>
        <w:right w:val="single" w:color="4F81BD" w:themeColor="accent1" w:sz="2" w:space="10"/>
      </w:pBdr>
      <w:ind w:left="1152" w:right="1152"/>
    </w:pPr>
    <w:rPr>
      <w:rFonts w:asciiTheme="minorHAnsi" w:hAnsiTheme="minorHAnsi" w:eastAsiaTheme="minorEastAsia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40">
    <w:name w:val="List Bullet 2"/>
    <w:basedOn w:val="1"/>
    <w:uiPriority w:val="1"/>
    <w:pPr>
      <w:numPr>
        <w:ilvl w:val="1"/>
        <w:numId w:val="3"/>
      </w:numPr>
      <w:spacing w:after="240"/>
    </w:pPr>
  </w:style>
  <w:style w:type="paragraph" w:styleId="41">
    <w:name w:val="HTML Address"/>
    <w:basedOn w:val="1"/>
    <w:link w:val="160"/>
    <w:semiHidden/>
    <w:unhideWhenUsed/>
    <w:uiPriority w:val="99"/>
    <w:rPr>
      <w:i/>
      <w:iCs/>
    </w:rPr>
  </w:style>
  <w:style w:type="paragraph" w:styleId="42">
    <w:name w:val="index 4"/>
    <w:basedOn w:val="1"/>
    <w:next w:val="1"/>
    <w:autoRedefine/>
    <w:semiHidden/>
    <w:unhideWhenUsed/>
    <w:uiPriority w:val="99"/>
    <w:pPr>
      <w:ind w:left="720" w:hanging="180"/>
    </w:pPr>
  </w:style>
  <w:style w:type="paragraph" w:styleId="43">
    <w:name w:val="toc 5"/>
    <w:basedOn w:val="1"/>
    <w:next w:val="1"/>
    <w:autoRedefine/>
    <w:uiPriority w:val="39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44">
    <w:name w:val="toc 3"/>
    <w:basedOn w:val="1"/>
    <w:next w:val="1"/>
    <w:autoRedefine/>
    <w:uiPriority w:val="39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45">
    <w:name w:val="Plain Text"/>
    <w:basedOn w:val="1"/>
    <w:link w:val="171"/>
    <w:unhideWhenUsed/>
    <w:uiPriority w:val="99"/>
    <w:rPr>
      <w:rFonts w:ascii="Consolas" w:hAnsi="Consolas" w:cs="Consolas"/>
      <w:sz w:val="21"/>
      <w:szCs w:val="21"/>
    </w:rPr>
  </w:style>
  <w:style w:type="paragraph" w:styleId="46">
    <w:name w:val="List Bullet 5"/>
    <w:basedOn w:val="1"/>
    <w:uiPriority w:val="1"/>
    <w:pPr>
      <w:numPr>
        <w:ilvl w:val="4"/>
        <w:numId w:val="3"/>
      </w:numPr>
      <w:spacing w:after="240"/>
    </w:pPr>
  </w:style>
  <w:style w:type="paragraph" w:styleId="47">
    <w:name w:val="List Number 4"/>
    <w:basedOn w:val="1"/>
    <w:semiHidden/>
    <w:unhideWhenUsed/>
    <w:uiPriority w:val="49"/>
    <w:pPr>
      <w:numPr>
        <w:ilvl w:val="0"/>
        <w:numId w:val="6"/>
      </w:numPr>
      <w:contextualSpacing/>
    </w:pPr>
  </w:style>
  <w:style w:type="paragraph" w:styleId="48">
    <w:name w:val="toc 8"/>
    <w:basedOn w:val="1"/>
    <w:next w:val="1"/>
    <w:autoRedefine/>
    <w:uiPriority w:val="39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49">
    <w:name w:val="index 3"/>
    <w:basedOn w:val="1"/>
    <w:next w:val="1"/>
    <w:autoRedefine/>
    <w:semiHidden/>
    <w:unhideWhenUsed/>
    <w:uiPriority w:val="99"/>
    <w:pPr>
      <w:ind w:left="540" w:hanging="180"/>
    </w:pPr>
  </w:style>
  <w:style w:type="paragraph" w:styleId="50">
    <w:name w:val="Date"/>
    <w:basedOn w:val="1"/>
    <w:next w:val="1"/>
    <w:link w:val="157"/>
    <w:semiHidden/>
    <w:unhideWhenUsed/>
    <w:uiPriority w:val="99"/>
  </w:style>
  <w:style w:type="paragraph" w:styleId="51">
    <w:name w:val="Body Text Indent 2"/>
    <w:basedOn w:val="1"/>
    <w:link w:val="151"/>
    <w:semiHidden/>
    <w:unhideWhenUsed/>
    <w:uiPriority w:val="99"/>
    <w:pPr>
      <w:spacing w:after="120" w:line="480" w:lineRule="auto"/>
      <w:ind w:left="283"/>
    </w:pPr>
  </w:style>
  <w:style w:type="paragraph" w:styleId="52">
    <w:name w:val="endnote text"/>
    <w:basedOn w:val="53"/>
    <w:link w:val="124"/>
    <w:uiPriority w:val="49"/>
    <w:rPr>
      <w:szCs w:val="20"/>
    </w:rPr>
  </w:style>
  <w:style w:type="paragraph" w:styleId="53">
    <w:name w:val="footnote text"/>
    <w:basedOn w:val="1"/>
    <w:link w:val="123"/>
    <w:uiPriority w:val="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paragraph" w:styleId="54">
    <w:name w:val="List Continue 5"/>
    <w:basedOn w:val="1"/>
    <w:semiHidden/>
    <w:unhideWhenUsed/>
    <w:uiPriority w:val="99"/>
    <w:pPr>
      <w:spacing w:after="120"/>
      <w:ind w:left="1415"/>
      <w:contextualSpacing/>
    </w:pPr>
  </w:style>
  <w:style w:type="paragraph" w:styleId="55">
    <w:name w:val="Balloon Text"/>
    <w:basedOn w:val="1"/>
    <w:link w:val="137"/>
    <w:semiHidden/>
    <w:unhideWhenUsed/>
    <w:uiPriority w:val="99"/>
    <w:rPr>
      <w:rFonts w:ascii="Tahoma" w:hAnsi="Tahoma" w:cs="Tahoma"/>
      <w:sz w:val="16"/>
      <w:szCs w:val="16"/>
    </w:rPr>
  </w:style>
  <w:style w:type="paragraph" w:styleId="56">
    <w:name w:val="footer"/>
    <w:basedOn w:val="1"/>
    <w:link w:val="127"/>
    <w:uiPriority w:val="3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paragraph" w:styleId="57">
    <w:name w:val="envelope return"/>
    <w:basedOn w:val="1"/>
    <w:semiHidden/>
    <w:unhideWhenUsed/>
    <w:uiPriority w:val="99"/>
    <w:rPr>
      <w:rFonts w:asciiTheme="majorHAnsi" w:hAnsiTheme="majorHAnsi" w:eastAsiaTheme="majorEastAsia" w:cstheme="majorBidi"/>
      <w:sz w:val="20"/>
      <w:szCs w:val="20"/>
    </w:rPr>
  </w:style>
  <w:style w:type="paragraph" w:styleId="58">
    <w:name w:val="header"/>
    <w:basedOn w:val="1"/>
    <w:link w:val="129"/>
    <w:uiPriority w:val="3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paragraph" w:styleId="59">
    <w:name w:val="Signature"/>
    <w:basedOn w:val="1"/>
    <w:link w:val="175"/>
    <w:semiHidden/>
    <w:unhideWhenUsed/>
    <w:uiPriority w:val="99"/>
    <w:pPr>
      <w:ind w:left="4252"/>
    </w:pPr>
  </w:style>
  <w:style w:type="paragraph" w:styleId="60">
    <w:name w:val="toc 1"/>
    <w:basedOn w:val="1"/>
    <w:next w:val="1"/>
    <w:autoRedefine/>
    <w:uiPriority w:val="39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61">
    <w:name w:val="List Continue 4"/>
    <w:basedOn w:val="1"/>
    <w:semiHidden/>
    <w:unhideWhenUsed/>
    <w:uiPriority w:val="99"/>
    <w:pPr>
      <w:spacing w:after="120"/>
      <w:ind w:left="1132"/>
      <w:contextualSpacing/>
    </w:pPr>
  </w:style>
  <w:style w:type="paragraph" w:styleId="62">
    <w:name w:val="toc 4"/>
    <w:basedOn w:val="1"/>
    <w:next w:val="1"/>
    <w:autoRedefine/>
    <w:uiPriority w:val="39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63">
    <w:name w:val="index heading"/>
    <w:basedOn w:val="1"/>
    <w:next w:val="64"/>
    <w:semiHidden/>
    <w:unhideWhenUsed/>
    <w:uiPriority w:val="99"/>
    <w:rPr>
      <w:rFonts w:asciiTheme="majorHAnsi" w:hAnsiTheme="majorHAnsi" w:eastAsiaTheme="majorEastAsia" w:cstheme="majorBidi"/>
      <w:b/>
      <w:bCs/>
    </w:rPr>
  </w:style>
  <w:style w:type="paragraph" w:styleId="64">
    <w:name w:val="index 1"/>
    <w:basedOn w:val="1"/>
    <w:next w:val="1"/>
    <w:autoRedefine/>
    <w:semiHidden/>
    <w:unhideWhenUsed/>
    <w:uiPriority w:val="99"/>
    <w:pPr>
      <w:ind w:left="180" w:hanging="180"/>
    </w:pPr>
  </w:style>
  <w:style w:type="paragraph" w:styleId="65">
    <w:name w:val="Subtitle"/>
    <w:basedOn w:val="1"/>
    <w:next w:val="1"/>
    <w:link w:val="138"/>
    <w:qFormat/>
    <w:uiPriority w:val="6"/>
    <w:rPr>
      <w:rFonts w:eastAsiaTheme="majorEastAsia" w:cstheme="majorBidi"/>
      <w:b/>
      <w:iCs/>
      <w:szCs w:val="24"/>
    </w:rPr>
  </w:style>
  <w:style w:type="paragraph" w:styleId="66">
    <w:name w:val="List Number 5"/>
    <w:basedOn w:val="1"/>
    <w:semiHidden/>
    <w:unhideWhenUsed/>
    <w:uiPriority w:val="49"/>
    <w:pPr>
      <w:numPr>
        <w:ilvl w:val="0"/>
        <w:numId w:val="7"/>
      </w:numPr>
      <w:contextualSpacing/>
    </w:pPr>
  </w:style>
  <w:style w:type="paragraph" w:styleId="67">
    <w:name w:val="List"/>
    <w:basedOn w:val="1"/>
    <w:semiHidden/>
    <w:unhideWhenUsed/>
    <w:uiPriority w:val="99"/>
    <w:pPr>
      <w:ind w:left="283" w:hanging="283"/>
      <w:contextualSpacing/>
    </w:pPr>
  </w:style>
  <w:style w:type="paragraph" w:styleId="68">
    <w:name w:val="toc 6"/>
    <w:basedOn w:val="1"/>
    <w:next w:val="1"/>
    <w:autoRedefine/>
    <w:uiPriority w:val="39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69">
    <w:name w:val="List 5"/>
    <w:basedOn w:val="1"/>
    <w:semiHidden/>
    <w:unhideWhenUsed/>
    <w:uiPriority w:val="99"/>
    <w:pPr>
      <w:ind w:left="1415" w:hanging="283"/>
      <w:contextualSpacing/>
    </w:pPr>
  </w:style>
  <w:style w:type="paragraph" w:styleId="70">
    <w:name w:val="Body Text Indent 3"/>
    <w:basedOn w:val="1"/>
    <w:link w:val="152"/>
    <w:semiHidden/>
    <w:unhideWhenUsed/>
    <w:uiPriority w:val="99"/>
    <w:pPr>
      <w:spacing w:after="120"/>
      <w:ind w:left="283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unhideWhenUsed/>
    <w:uiPriority w:val="99"/>
    <w:pPr>
      <w:ind w:left="1260" w:hanging="180"/>
    </w:pPr>
  </w:style>
  <w:style w:type="paragraph" w:styleId="72">
    <w:name w:val="index 9"/>
    <w:basedOn w:val="1"/>
    <w:next w:val="1"/>
    <w:autoRedefine/>
    <w:semiHidden/>
    <w:unhideWhenUsed/>
    <w:uiPriority w:val="99"/>
    <w:pPr>
      <w:ind w:left="1620" w:hanging="180"/>
    </w:pPr>
  </w:style>
  <w:style w:type="paragraph" w:styleId="73">
    <w:name w:val="table of figures"/>
    <w:basedOn w:val="1"/>
    <w:next w:val="1"/>
    <w:uiPriority w:val="39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styleId="74">
    <w:name w:val="toc 2"/>
    <w:basedOn w:val="1"/>
    <w:next w:val="1"/>
    <w:autoRedefine/>
    <w:uiPriority w:val="39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75">
    <w:name w:val="toc 9"/>
    <w:basedOn w:val="1"/>
    <w:next w:val="1"/>
    <w:autoRedefine/>
    <w:uiPriority w:val="39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76">
    <w:name w:val="Body Text 2"/>
    <w:basedOn w:val="1"/>
    <w:link w:val="119"/>
    <w:qFormat/>
    <w:uiPriority w:val="1"/>
    <w:pPr>
      <w:numPr>
        <w:ilvl w:val="7"/>
        <w:numId w:val="1"/>
      </w:numPr>
      <w:spacing w:after="240"/>
    </w:pPr>
  </w:style>
  <w:style w:type="paragraph" w:styleId="77">
    <w:name w:val="List 4"/>
    <w:basedOn w:val="1"/>
    <w:semiHidden/>
    <w:unhideWhenUsed/>
    <w:uiPriority w:val="99"/>
    <w:pPr>
      <w:ind w:left="1132" w:hanging="283"/>
      <w:contextualSpacing/>
    </w:pPr>
  </w:style>
  <w:style w:type="paragraph" w:styleId="78">
    <w:name w:val="List Continue 2"/>
    <w:basedOn w:val="1"/>
    <w:semiHidden/>
    <w:unhideWhenUsed/>
    <w:uiPriority w:val="99"/>
    <w:pPr>
      <w:spacing w:after="120"/>
      <w:ind w:left="566"/>
      <w:contextualSpacing/>
    </w:pPr>
  </w:style>
  <w:style w:type="paragraph" w:styleId="79">
    <w:name w:val="Message Header"/>
    <w:basedOn w:val="1"/>
    <w:link w:val="167"/>
    <w:semiHidden/>
    <w:unhideWhenUsed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161"/>
    <w:semiHidden/>
    <w:unhideWhenUsed/>
    <w:uiPriority w:val="99"/>
    <w:rPr>
      <w:rFonts w:ascii="Consolas" w:hAnsi="Consolas" w:cs="Consolas"/>
      <w:sz w:val="20"/>
      <w:szCs w:val="20"/>
    </w:rPr>
  </w:style>
  <w:style w:type="paragraph" w:styleId="81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paragraph" w:styleId="82">
    <w:name w:val="List Continue 3"/>
    <w:basedOn w:val="1"/>
    <w:semiHidden/>
    <w:unhideWhenUsed/>
    <w:uiPriority w:val="99"/>
    <w:pPr>
      <w:spacing w:after="120"/>
      <w:ind w:left="849"/>
      <w:contextualSpacing/>
    </w:pPr>
  </w:style>
  <w:style w:type="paragraph" w:styleId="83">
    <w:name w:val="index 2"/>
    <w:basedOn w:val="1"/>
    <w:next w:val="1"/>
    <w:autoRedefine/>
    <w:semiHidden/>
    <w:unhideWhenUsed/>
    <w:uiPriority w:val="99"/>
    <w:pPr>
      <w:ind w:left="360" w:hanging="180"/>
    </w:pPr>
  </w:style>
  <w:style w:type="paragraph" w:styleId="84">
    <w:name w:val="Title"/>
    <w:basedOn w:val="1"/>
    <w:next w:val="1"/>
    <w:link w:val="117"/>
    <w:qFormat/>
    <w:uiPriority w:val="5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paragraph" w:styleId="85">
    <w:name w:val="annotation subject"/>
    <w:basedOn w:val="29"/>
    <w:next w:val="29"/>
    <w:link w:val="156"/>
    <w:unhideWhenUsed/>
    <w:uiPriority w:val="99"/>
    <w:rPr>
      <w:b/>
      <w:bCs/>
    </w:rPr>
  </w:style>
  <w:style w:type="paragraph" w:styleId="86">
    <w:name w:val="Body Text First Indent"/>
    <w:basedOn w:val="9"/>
    <w:link w:val="148"/>
    <w:semiHidden/>
    <w:unhideWhenUsed/>
    <w:uiPriority w:val="99"/>
    <w:pPr>
      <w:numPr>
        <w:ilvl w:val="0"/>
        <w:numId w:val="0"/>
      </w:numPr>
      <w:spacing w:after="0"/>
      <w:ind w:firstLine="360"/>
    </w:pPr>
  </w:style>
  <w:style w:type="paragraph" w:styleId="87">
    <w:name w:val="Body Text First Indent 2"/>
    <w:basedOn w:val="35"/>
    <w:link w:val="150"/>
    <w:semiHidden/>
    <w:unhideWhenUsed/>
    <w:uiPriority w:val="99"/>
    <w:pPr>
      <w:spacing w:after="0"/>
      <w:ind w:left="360" w:firstLine="360"/>
    </w:pPr>
  </w:style>
  <w:style w:type="table" w:styleId="89">
    <w:name w:val="Table Grid"/>
    <w:basedOn w:val="88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Strong"/>
    <w:basedOn w:val="90"/>
    <w:semiHidden/>
    <w:qFormat/>
    <w:uiPriority w:val="99"/>
    <w:rPr>
      <w:b/>
      <w:bCs/>
    </w:rPr>
  </w:style>
  <w:style w:type="character" w:styleId="92">
    <w:name w:val="endnote reference"/>
    <w:uiPriority w:val="49"/>
    <w:rPr>
      <w:vertAlign w:val="superscript"/>
    </w:rPr>
  </w:style>
  <w:style w:type="character" w:styleId="93">
    <w:name w:val="page number"/>
    <w:basedOn w:val="90"/>
    <w:semiHidden/>
    <w:unhideWhenUsed/>
    <w:uiPriority w:val="99"/>
  </w:style>
  <w:style w:type="character" w:styleId="94">
    <w:name w:val="FollowedHyperlink"/>
    <w:basedOn w:val="90"/>
    <w:unhideWhenUsed/>
    <w:uiPriority w:val="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5">
    <w:name w:val="Emphasis"/>
    <w:basedOn w:val="90"/>
    <w:semiHidden/>
    <w:qFormat/>
    <w:uiPriority w:val="99"/>
    <w:rPr>
      <w:i/>
      <w:iCs/>
    </w:rPr>
  </w:style>
  <w:style w:type="character" w:styleId="96">
    <w:name w:val="line number"/>
    <w:basedOn w:val="90"/>
    <w:semiHidden/>
    <w:unhideWhenUsed/>
    <w:uiPriority w:val="99"/>
  </w:style>
  <w:style w:type="character" w:styleId="97">
    <w:name w:val="HTML Definition"/>
    <w:basedOn w:val="90"/>
    <w:semiHidden/>
    <w:unhideWhenUsed/>
    <w:uiPriority w:val="99"/>
    <w:rPr>
      <w:i/>
      <w:iCs/>
    </w:rPr>
  </w:style>
  <w:style w:type="character" w:styleId="98">
    <w:name w:val="HTML Typewriter"/>
    <w:basedOn w:val="90"/>
    <w:semiHidden/>
    <w:unhideWhenUsed/>
    <w:uiPriority w:val="99"/>
    <w:rPr>
      <w:rFonts w:ascii="Consolas" w:hAnsi="Consolas" w:cs="Consolas"/>
      <w:sz w:val="20"/>
      <w:szCs w:val="20"/>
    </w:rPr>
  </w:style>
  <w:style w:type="character" w:styleId="99">
    <w:name w:val="HTML Acronym"/>
    <w:basedOn w:val="90"/>
    <w:semiHidden/>
    <w:unhideWhenUsed/>
    <w:uiPriority w:val="99"/>
  </w:style>
  <w:style w:type="character" w:styleId="100">
    <w:name w:val="HTML Variable"/>
    <w:basedOn w:val="90"/>
    <w:semiHidden/>
    <w:unhideWhenUsed/>
    <w:uiPriority w:val="99"/>
    <w:rPr>
      <w:i/>
      <w:iCs/>
    </w:rPr>
  </w:style>
  <w:style w:type="character" w:styleId="101">
    <w:name w:val="Hyperlink"/>
    <w:basedOn w:val="90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2">
    <w:name w:val="HTML Code"/>
    <w:basedOn w:val="90"/>
    <w:semiHidden/>
    <w:unhideWhenUsed/>
    <w:uiPriority w:val="99"/>
    <w:rPr>
      <w:rFonts w:ascii="Consolas" w:hAnsi="Consolas" w:cs="Consolas"/>
      <w:sz w:val="20"/>
      <w:szCs w:val="20"/>
    </w:rPr>
  </w:style>
  <w:style w:type="character" w:styleId="103">
    <w:name w:val="annotation reference"/>
    <w:basedOn w:val="90"/>
    <w:semiHidden/>
    <w:unhideWhenUsed/>
    <w:uiPriority w:val="99"/>
    <w:rPr>
      <w:sz w:val="16"/>
      <w:szCs w:val="16"/>
    </w:rPr>
  </w:style>
  <w:style w:type="character" w:styleId="104">
    <w:name w:val="HTML Cite"/>
    <w:basedOn w:val="90"/>
    <w:semiHidden/>
    <w:unhideWhenUsed/>
    <w:uiPriority w:val="99"/>
    <w:rPr>
      <w:i/>
      <w:iCs/>
    </w:rPr>
  </w:style>
  <w:style w:type="character" w:styleId="105">
    <w:name w:val="footnote reference"/>
    <w:uiPriority w:val="0"/>
    <w:rPr>
      <w:vertAlign w:val="superscript"/>
    </w:rPr>
  </w:style>
  <w:style w:type="character" w:styleId="106">
    <w:name w:val="HTML Keyboard"/>
    <w:basedOn w:val="90"/>
    <w:semiHidden/>
    <w:unhideWhenUsed/>
    <w:uiPriority w:val="99"/>
    <w:rPr>
      <w:rFonts w:ascii="Consolas" w:hAnsi="Consolas" w:cs="Consolas"/>
      <w:sz w:val="20"/>
      <w:szCs w:val="20"/>
    </w:rPr>
  </w:style>
  <w:style w:type="character" w:styleId="107">
    <w:name w:val="HTML Sample"/>
    <w:basedOn w:val="90"/>
    <w:semiHidden/>
    <w:unhideWhenUsed/>
    <w:uiPriority w:val="99"/>
    <w:rPr>
      <w:rFonts w:ascii="Consolas" w:hAnsi="Consolas" w:cs="Consolas"/>
      <w:sz w:val="24"/>
      <w:szCs w:val="24"/>
    </w:rPr>
  </w:style>
  <w:style w:type="character" w:customStyle="1" w:styleId="108">
    <w:name w:val="Heading 1 Char"/>
    <w:basedOn w:val="90"/>
    <w:link w:val="3"/>
    <w:uiPriority w:val="2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109">
    <w:name w:val="Heading 2 Char"/>
    <w:basedOn w:val="90"/>
    <w:link w:val="4"/>
    <w:uiPriority w:val="2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110">
    <w:name w:val="Heading 3 Char"/>
    <w:basedOn w:val="90"/>
    <w:link w:val="5"/>
    <w:uiPriority w:val="2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111">
    <w:name w:val="Heading 4 Char"/>
    <w:basedOn w:val="90"/>
    <w:link w:val="6"/>
    <w:uiPriority w:val="2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112">
    <w:name w:val="Heading 5 Char"/>
    <w:basedOn w:val="90"/>
    <w:link w:val="7"/>
    <w:uiPriority w:val="2"/>
    <w:rPr>
      <w:rFonts w:ascii="Verdana" w:hAnsi="Verdana" w:eastAsiaTheme="majorEastAsia" w:cstheme="majorBidi"/>
      <w:b/>
      <w:color w:val="006283"/>
      <w:sz w:val="18"/>
    </w:rPr>
  </w:style>
  <w:style w:type="character" w:customStyle="1" w:styleId="113">
    <w:name w:val="Heading 6 Char"/>
    <w:basedOn w:val="90"/>
    <w:link w:val="8"/>
    <w:uiPriority w:val="2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114">
    <w:name w:val="Heading 7 Char"/>
    <w:basedOn w:val="90"/>
    <w:link w:val="10"/>
    <w:uiPriority w:val="2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115">
    <w:name w:val="Heading 8 Char"/>
    <w:basedOn w:val="90"/>
    <w:link w:val="11"/>
    <w:uiPriority w:val="2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116">
    <w:name w:val="Heading 9 Char"/>
    <w:basedOn w:val="90"/>
    <w:link w:val="12"/>
    <w:uiPriority w:val="2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character" w:customStyle="1" w:styleId="117">
    <w:name w:val="Title Char"/>
    <w:basedOn w:val="90"/>
    <w:link w:val="84"/>
    <w:uiPriority w:val="5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character" w:customStyle="1" w:styleId="118">
    <w:name w:val="Body Text Char"/>
    <w:basedOn w:val="90"/>
    <w:link w:val="9"/>
    <w:uiPriority w:val="1"/>
    <w:rPr>
      <w:rFonts w:ascii="Verdana" w:hAnsi="Verdana"/>
      <w:sz w:val="18"/>
    </w:rPr>
  </w:style>
  <w:style w:type="character" w:customStyle="1" w:styleId="119">
    <w:name w:val="Body Text 2 Char"/>
    <w:basedOn w:val="90"/>
    <w:link w:val="76"/>
    <w:uiPriority w:val="1"/>
    <w:rPr>
      <w:rFonts w:ascii="Verdana" w:hAnsi="Verdana"/>
      <w:sz w:val="18"/>
    </w:rPr>
  </w:style>
  <w:style w:type="character" w:customStyle="1" w:styleId="120">
    <w:name w:val="Body Text 3 Char"/>
    <w:basedOn w:val="90"/>
    <w:link w:val="32"/>
    <w:uiPriority w:val="1"/>
    <w:rPr>
      <w:rFonts w:ascii="Verdana" w:hAnsi="Verdana"/>
      <w:sz w:val="18"/>
      <w:szCs w:val="16"/>
    </w:rPr>
  </w:style>
  <w:style w:type="paragraph" w:customStyle="1" w:styleId="121">
    <w:name w:val="Answer"/>
    <w:basedOn w:val="1"/>
    <w:link w:val="122"/>
    <w:qFormat/>
    <w:uiPriority w:val="6"/>
    <w:pPr>
      <w:spacing w:after="240"/>
      <w:ind w:left="1077"/>
    </w:pPr>
    <w:rPr>
      <w:rFonts w:eastAsia="Calibri" w:cs="Times New Roman"/>
    </w:rPr>
  </w:style>
  <w:style w:type="character" w:customStyle="1" w:styleId="122">
    <w:name w:val="Answer Char"/>
    <w:link w:val="121"/>
    <w:uiPriority w:val="6"/>
    <w:rPr>
      <w:rFonts w:ascii="Verdana" w:hAnsi="Verdana" w:eastAsia="Calibri" w:cs="Times New Roman"/>
      <w:sz w:val="18"/>
    </w:rPr>
  </w:style>
  <w:style w:type="character" w:customStyle="1" w:styleId="123">
    <w:name w:val="Footnote Text Char"/>
    <w:link w:val="53"/>
    <w:uiPriority w:val="5"/>
    <w:rPr>
      <w:rFonts w:ascii="Verdana" w:hAnsi="Verdana" w:eastAsia="Calibri" w:cs="Times New Roman"/>
      <w:sz w:val="16"/>
      <w:szCs w:val="18"/>
      <w:lang w:eastAsia="en-GB"/>
    </w:rPr>
  </w:style>
  <w:style w:type="character" w:customStyle="1" w:styleId="124">
    <w:name w:val="Endnote Text Char"/>
    <w:link w:val="52"/>
    <w:uiPriority w:val="99"/>
    <w:rPr>
      <w:rFonts w:ascii="Verdana" w:hAnsi="Verdana" w:eastAsia="Calibri" w:cs="Times New Roman"/>
      <w:sz w:val="16"/>
      <w:szCs w:val="20"/>
      <w:lang w:eastAsia="en-GB"/>
    </w:rPr>
  </w:style>
  <w:style w:type="paragraph" w:customStyle="1" w:styleId="125">
    <w:name w:val="FollowUp"/>
    <w:basedOn w:val="1"/>
    <w:link w:val="126"/>
    <w:qFormat/>
    <w:uiPriority w:val="6"/>
    <w:pPr>
      <w:spacing w:after="240"/>
      <w:ind w:left="720"/>
    </w:pPr>
    <w:rPr>
      <w:rFonts w:eastAsia="Calibri" w:cs="Times New Roman"/>
      <w:i/>
    </w:rPr>
  </w:style>
  <w:style w:type="character" w:customStyle="1" w:styleId="126">
    <w:name w:val="FollowUp Char"/>
    <w:link w:val="125"/>
    <w:uiPriority w:val="6"/>
    <w:rPr>
      <w:rFonts w:ascii="Verdana" w:hAnsi="Verdana" w:eastAsia="Calibri" w:cs="Times New Roman"/>
      <w:i/>
      <w:sz w:val="18"/>
    </w:rPr>
  </w:style>
  <w:style w:type="character" w:customStyle="1" w:styleId="127">
    <w:name w:val="Footer Char"/>
    <w:link w:val="56"/>
    <w:uiPriority w:val="5"/>
    <w:rPr>
      <w:rFonts w:ascii="Verdana" w:hAnsi="Verdana" w:eastAsia="Calibri" w:cs="Times New Roman"/>
      <w:sz w:val="18"/>
      <w:szCs w:val="18"/>
      <w:lang w:eastAsia="en-GB"/>
    </w:rPr>
  </w:style>
  <w:style w:type="paragraph" w:customStyle="1" w:styleId="128">
    <w:name w:val="Footnote Quotation"/>
    <w:basedOn w:val="53"/>
    <w:uiPriority w:val="5"/>
    <w:pPr>
      <w:ind w:left="567" w:right="567" w:firstLine="0"/>
    </w:pPr>
  </w:style>
  <w:style w:type="character" w:customStyle="1" w:styleId="129">
    <w:name w:val="Header Char"/>
    <w:link w:val="58"/>
    <w:qFormat/>
    <w:uiPriority w:val="5"/>
    <w:rPr>
      <w:rFonts w:ascii="Verdana" w:hAnsi="Verdana" w:eastAsia="Calibri" w:cs="Times New Roman"/>
      <w:sz w:val="18"/>
      <w:szCs w:val="18"/>
      <w:lang w:eastAsia="en-GB"/>
    </w:rPr>
  </w:style>
  <w:style w:type="paragraph" w:customStyle="1" w:styleId="130">
    <w:name w:val="Quotation"/>
    <w:basedOn w:val="1"/>
    <w:qFormat/>
    <w:uiPriority w:val="5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131">
    <w:name w:val="Quotation Double"/>
    <w:basedOn w:val="1"/>
    <w:qFormat/>
    <w:uiPriority w:val="5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customStyle="1" w:styleId="132">
    <w:name w:val="Title 2"/>
    <w:basedOn w:val="1"/>
    <w:next w:val="1"/>
    <w:qFormat/>
    <w:uiPriority w:val="5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133">
    <w:name w:val="Title 3"/>
    <w:basedOn w:val="1"/>
    <w:next w:val="1"/>
    <w:qFormat/>
    <w:uiPriority w:val="5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134">
    <w:name w:val="Title Country"/>
    <w:basedOn w:val="1"/>
    <w:next w:val="1"/>
    <w:qFormat/>
    <w:uiPriority w:val="5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customStyle="1" w:styleId="135">
    <w:name w:val="TOC Heading"/>
    <w:basedOn w:val="1"/>
    <w:next w:val="1"/>
    <w:qFormat/>
    <w:uiPriority w:val="3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136">
    <w:name w:val="WTOTable2"/>
    <w:basedOn w:val="88"/>
    <w:uiPriority w:val="99"/>
    <w:pPr>
      <w:spacing w:after="0" w:line="240" w:lineRule="auto"/>
    </w:pPr>
    <w:rPr>
      <w:rFonts w:ascii="Verdana" w:hAnsi="Verdana" w:eastAsia="Calibri" w:cs="Times New Roman"/>
      <w:sz w:val="16"/>
      <w:szCs w:val="18"/>
      <w:lang w:eastAsia="en-GB"/>
    </w:rPr>
    <w:tblPr>
      <w:tblBorders>
        <w:top w:val="single" w:color="auto" w:sz="4" w:space="0"/>
        <w:left w:val="double" w:color="auto" w:sz="6" w:space="0"/>
        <w:bottom w:val="single" w:color="auto" w:sz="4" w:space="0"/>
        <w:right w:val="double" w:color="auto" w:sz="6" w:space="0"/>
        <w:insideH w:val="single" w:color="auto" w:sz="4" w:space="0"/>
        <w:insideV w:val="single" w:color="auto" w:sz="4" w:space="0"/>
      </w:tblBorders>
    </w:tblPr>
    <w:tblStylePr w:type="firstRow">
      <w:tcPr>
        <w:tcBorders>
          <w:top w:val="double" w:color="auto" w:sz="6" w:space="0"/>
          <w:left w:val="double" w:color="auto" w:sz="6" w:space="0"/>
          <w:bottom w:val="single" w:color="auto" w:sz="4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  <w:tblStylePr w:type="lastRow">
      <w:tcPr>
        <w:tcBorders>
          <w:top w:val="nil"/>
          <w:left w:val="double" w:color="auto" w:sz="6" w:space="0"/>
          <w:bottom w:val="double" w:color="auto" w:sz="6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</w:style>
  <w:style w:type="character" w:customStyle="1" w:styleId="137">
    <w:name w:val="Balloon Text Char"/>
    <w:basedOn w:val="90"/>
    <w:link w:val="55"/>
    <w:semiHidden/>
    <w:uiPriority w:val="99"/>
    <w:rPr>
      <w:rFonts w:ascii="Tahoma" w:hAnsi="Tahoma" w:cs="Tahoma"/>
      <w:sz w:val="16"/>
      <w:szCs w:val="16"/>
    </w:rPr>
  </w:style>
  <w:style w:type="character" w:customStyle="1" w:styleId="138">
    <w:name w:val="Subtitle Char"/>
    <w:basedOn w:val="90"/>
    <w:link w:val="65"/>
    <w:uiPriority w:val="11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139">
    <w:name w:val="SummaryHeader"/>
    <w:basedOn w:val="1"/>
    <w:qFormat/>
    <w:uiPriority w:val="4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140">
    <w:name w:val="SummarySubheader"/>
    <w:basedOn w:val="1"/>
    <w:qFormat/>
    <w:uiPriority w:val="4"/>
    <w:pPr>
      <w:spacing w:after="240"/>
      <w:outlineLvl w:val="1"/>
    </w:pPr>
    <w:rPr>
      <w:b/>
      <w:color w:val="006283"/>
    </w:rPr>
  </w:style>
  <w:style w:type="paragraph" w:customStyle="1" w:styleId="141">
    <w:name w:val="SummaryText"/>
    <w:basedOn w:val="1"/>
    <w:qFormat/>
    <w:uiPriority w:val="4"/>
    <w:pPr>
      <w:numPr>
        <w:ilvl w:val="0"/>
        <w:numId w:val="8"/>
      </w:numPr>
      <w:spacing w:after="240"/>
      <w:ind w:left="0" w:firstLine="0"/>
    </w:pPr>
    <w:rPr>
      <w:rFonts w:eastAsia="Calibri" w:cs="Times New Roman"/>
    </w:rPr>
  </w:style>
  <w:style w:type="paragraph" w:styleId="142">
    <w:name w:val="List Paragraph"/>
    <w:basedOn w:val="1"/>
    <w:semiHidden/>
    <w:qFormat/>
    <w:uiPriority w:val="59"/>
    <w:pPr>
      <w:ind w:left="720"/>
      <w:contextualSpacing/>
    </w:pPr>
  </w:style>
  <w:style w:type="table" w:customStyle="1" w:styleId="143">
    <w:name w:val="WTOBox1"/>
    <w:basedOn w:val="88"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en-GB"/>
    </w:rPr>
    <w:tblPr>
      <w:tblBorders>
        <w:insideH w:val="single" w:color="FFFFFF" w:sz="6" w:space="0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144">
    <w:name w:val="WTOTable1"/>
    <w:basedOn w:val="88"/>
    <w:uiPriority w:val="99"/>
    <w:pPr>
      <w:spacing w:after="0" w:line="240" w:lineRule="auto"/>
    </w:pPr>
    <w:rPr>
      <w:rFonts w:ascii="Verdana" w:hAnsi="Verdana" w:eastAsia="Calibri" w:cs="Times New Roman"/>
      <w:sz w:val="16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V w:val="single" w:color="auto" w:sz="4" w:space="0"/>
      </w:tblBorders>
    </w:tblPr>
    <w:tblStylePr w:type="firstRow">
      <w:pPr>
        <w:jc w:val="center"/>
      </w:pPr>
      <w:rPr>
        <w:b/>
        <w:color w:val="FFFFFF"/>
      </w:rPr>
      <w:tcPr>
        <w:shd w:val="clear" w:color="auto" w:fill="006283"/>
      </w:tcPr>
    </w:tblStylePr>
    <w:tblStylePr w:type="band2Horz">
      <w:tcPr>
        <w:shd w:val="clear" w:color="auto" w:fill="C9DED4"/>
      </w:tcPr>
    </w:tblStylePr>
  </w:style>
  <w:style w:type="paragraph" w:customStyle="1" w:styleId="145">
    <w:name w:val="Title Publication"/>
    <w:basedOn w:val="1"/>
    <w:qFormat/>
    <w:uiPriority w:val="4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zh-CN"/>
    </w:rPr>
  </w:style>
  <w:style w:type="paragraph" w:customStyle="1" w:styleId="146">
    <w:name w:val="Note Text"/>
    <w:basedOn w:val="1"/>
    <w:qFormat/>
    <w:uiPriority w:val="4"/>
    <w:pPr>
      <w:tabs>
        <w:tab w:val="left" w:pos="851"/>
      </w:tabs>
      <w:ind w:left="851" w:hanging="851"/>
      <w:jc w:val="left"/>
    </w:pPr>
    <w:rPr>
      <w:sz w:val="16"/>
    </w:rPr>
  </w:style>
  <w:style w:type="paragraph" w:customStyle="1" w:styleId="147">
    <w:name w:val="Bibliography"/>
    <w:basedOn w:val="1"/>
    <w:next w:val="1"/>
    <w:semiHidden/>
    <w:unhideWhenUsed/>
    <w:uiPriority w:val="49"/>
  </w:style>
  <w:style w:type="character" w:customStyle="1" w:styleId="148">
    <w:name w:val="Body Text First Indent Char"/>
    <w:basedOn w:val="118"/>
    <w:link w:val="86"/>
    <w:semiHidden/>
    <w:uiPriority w:val="99"/>
    <w:rPr>
      <w:rFonts w:ascii="Verdana" w:hAnsi="Verdana"/>
      <w:sz w:val="18"/>
    </w:rPr>
  </w:style>
  <w:style w:type="character" w:customStyle="1" w:styleId="149">
    <w:name w:val="Body Text Indent Char"/>
    <w:basedOn w:val="90"/>
    <w:link w:val="35"/>
    <w:semiHidden/>
    <w:uiPriority w:val="99"/>
    <w:rPr>
      <w:rFonts w:ascii="Verdana" w:hAnsi="Verdana"/>
      <w:sz w:val="18"/>
    </w:rPr>
  </w:style>
  <w:style w:type="character" w:customStyle="1" w:styleId="150">
    <w:name w:val="Body Text First Indent 2 Char"/>
    <w:basedOn w:val="149"/>
    <w:link w:val="87"/>
    <w:semiHidden/>
    <w:uiPriority w:val="99"/>
    <w:rPr>
      <w:rFonts w:ascii="Verdana" w:hAnsi="Verdana"/>
      <w:sz w:val="18"/>
    </w:rPr>
  </w:style>
  <w:style w:type="character" w:customStyle="1" w:styleId="151">
    <w:name w:val="Body Text Indent 2 Char"/>
    <w:basedOn w:val="90"/>
    <w:link w:val="51"/>
    <w:semiHidden/>
    <w:uiPriority w:val="99"/>
    <w:rPr>
      <w:rFonts w:ascii="Verdana" w:hAnsi="Verdana"/>
      <w:sz w:val="18"/>
    </w:rPr>
  </w:style>
  <w:style w:type="character" w:customStyle="1" w:styleId="152">
    <w:name w:val="Body Text Indent 3 Char"/>
    <w:basedOn w:val="90"/>
    <w:link w:val="70"/>
    <w:semiHidden/>
    <w:uiPriority w:val="99"/>
    <w:rPr>
      <w:rFonts w:ascii="Verdana" w:hAnsi="Verdana"/>
      <w:sz w:val="16"/>
      <w:szCs w:val="16"/>
    </w:rPr>
  </w:style>
  <w:style w:type="character" w:customStyle="1" w:styleId="153">
    <w:name w:val="Book Title"/>
    <w:basedOn w:val="90"/>
    <w:semiHidden/>
    <w:qFormat/>
    <w:uiPriority w:val="99"/>
    <w:rPr>
      <w:b/>
      <w:bCs/>
      <w:smallCaps/>
      <w:spacing w:val="5"/>
    </w:rPr>
  </w:style>
  <w:style w:type="character" w:customStyle="1" w:styleId="154">
    <w:name w:val="Closing Char"/>
    <w:basedOn w:val="90"/>
    <w:link w:val="33"/>
    <w:semiHidden/>
    <w:uiPriority w:val="99"/>
    <w:rPr>
      <w:rFonts w:ascii="Verdana" w:hAnsi="Verdana"/>
      <w:sz w:val="18"/>
    </w:rPr>
  </w:style>
  <w:style w:type="character" w:customStyle="1" w:styleId="155">
    <w:name w:val="Comment Text Char"/>
    <w:basedOn w:val="90"/>
    <w:link w:val="29"/>
    <w:semiHidden/>
    <w:uiPriority w:val="99"/>
    <w:rPr>
      <w:rFonts w:ascii="Verdana" w:hAnsi="Verdana"/>
      <w:sz w:val="20"/>
      <w:szCs w:val="20"/>
    </w:rPr>
  </w:style>
  <w:style w:type="character" w:customStyle="1" w:styleId="156">
    <w:name w:val="Comment Subject Char"/>
    <w:basedOn w:val="155"/>
    <w:link w:val="85"/>
    <w:semiHidden/>
    <w:uiPriority w:val="99"/>
    <w:rPr>
      <w:rFonts w:ascii="Verdana" w:hAnsi="Verdana"/>
      <w:b/>
      <w:bCs/>
      <w:sz w:val="20"/>
      <w:szCs w:val="20"/>
    </w:rPr>
  </w:style>
  <w:style w:type="character" w:customStyle="1" w:styleId="157">
    <w:name w:val="Date Char"/>
    <w:basedOn w:val="90"/>
    <w:link w:val="50"/>
    <w:semiHidden/>
    <w:uiPriority w:val="99"/>
    <w:rPr>
      <w:rFonts w:ascii="Verdana" w:hAnsi="Verdana"/>
      <w:sz w:val="18"/>
    </w:rPr>
  </w:style>
  <w:style w:type="character" w:customStyle="1" w:styleId="158">
    <w:name w:val="Document Map Char"/>
    <w:basedOn w:val="90"/>
    <w:link w:val="27"/>
    <w:semiHidden/>
    <w:uiPriority w:val="99"/>
    <w:rPr>
      <w:rFonts w:ascii="Tahoma" w:hAnsi="Tahoma" w:cs="Tahoma"/>
      <w:sz w:val="16"/>
      <w:szCs w:val="16"/>
    </w:rPr>
  </w:style>
  <w:style w:type="character" w:customStyle="1" w:styleId="159">
    <w:name w:val="E-mail Signature Char"/>
    <w:basedOn w:val="90"/>
    <w:link w:val="20"/>
    <w:semiHidden/>
    <w:uiPriority w:val="99"/>
    <w:rPr>
      <w:rFonts w:ascii="Verdana" w:hAnsi="Verdana"/>
      <w:sz w:val="18"/>
    </w:rPr>
  </w:style>
  <w:style w:type="character" w:customStyle="1" w:styleId="160">
    <w:name w:val="HTML Address Char"/>
    <w:basedOn w:val="90"/>
    <w:link w:val="41"/>
    <w:semiHidden/>
    <w:uiPriority w:val="99"/>
    <w:rPr>
      <w:rFonts w:ascii="Verdana" w:hAnsi="Verdana"/>
      <w:i/>
      <w:iCs/>
      <w:sz w:val="18"/>
    </w:rPr>
  </w:style>
  <w:style w:type="character" w:customStyle="1" w:styleId="161">
    <w:name w:val="HTML Preformatted Char"/>
    <w:basedOn w:val="90"/>
    <w:link w:val="80"/>
    <w:semiHidden/>
    <w:uiPriority w:val="99"/>
    <w:rPr>
      <w:rFonts w:ascii="Consolas" w:hAnsi="Consolas" w:cs="Consolas"/>
      <w:sz w:val="20"/>
      <w:szCs w:val="20"/>
    </w:rPr>
  </w:style>
  <w:style w:type="character" w:customStyle="1" w:styleId="162">
    <w:name w:val="Intense Emphasis"/>
    <w:basedOn w:val="90"/>
    <w:semiHidden/>
    <w:qFormat/>
    <w:uiPriority w:val="99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63">
    <w:name w:val="Intense Quote"/>
    <w:basedOn w:val="1"/>
    <w:next w:val="1"/>
    <w:link w:val="164"/>
    <w:semiHidden/>
    <w:qFormat/>
    <w:uiPriority w:val="59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Intense Quote Char"/>
    <w:basedOn w:val="90"/>
    <w:link w:val="163"/>
    <w:semiHidden/>
    <w:uiPriority w:val="99"/>
    <w:rPr>
      <w:rFonts w:ascii="Verdana" w:hAnsi="Verdana"/>
      <w:b/>
      <w:bCs/>
      <w:i/>
      <w:iCs/>
      <w:color w:val="4F81BD" w:themeColor="accent1"/>
      <w:sz w:val="18"/>
      <w14:textFill>
        <w14:solidFill>
          <w14:schemeClr w14:val="accent1"/>
        </w14:solidFill>
      </w14:textFill>
    </w:rPr>
  </w:style>
  <w:style w:type="character" w:customStyle="1" w:styleId="165">
    <w:name w:val="Intense Reference"/>
    <w:basedOn w:val="90"/>
    <w:semiHidden/>
    <w:qFormat/>
    <w:uiPriority w:val="99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Macro Text Char"/>
    <w:basedOn w:val="90"/>
    <w:link w:val="2"/>
    <w:semiHidden/>
    <w:uiPriority w:val="99"/>
    <w:rPr>
      <w:rFonts w:ascii="Consolas" w:hAnsi="Consolas" w:cs="Consolas"/>
      <w:sz w:val="20"/>
      <w:szCs w:val="20"/>
    </w:rPr>
  </w:style>
  <w:style w:type="character" w:customStyle="1" w:styleId="167">
    <w:name w:val="Message Header Char"/>
    <w:basedOn w:val="90"/>
    <w:link w:val="79"/>
    <w:semiHidden/>
    <w:uiPriority w:val="99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168">
    <w:name w:val="No Spacing"/>
    <w:semiHidden/>
    <w:qFormat/>
    <w:uiPriority w:val="1"/>
    <w:pPr>
      <w:spacing w:after="0" w:line="240" w:lineRule="auto"/>
      <w:jc w:val="both"/>
    </w:pPr>
    <w:rPr>
      <w:rFonts w:ascii="Verdana" w:hAnsi="Verdana" w:eastAsiaTheme="minorHAnsi" w:cstheme="minorBidi"/>
      <w:sz w:val="18"/>
      <w:szCs w:val="22"/>
      <w:lang w:val="en-GB" w:eastAsia="en-US" w:bidi="ar-SA"/>
    </w:rPr>
  </w:style>
  <w:style w:type="character" w:customStyle="1" w:styleId="169">
    <w:name w:val="Note Heading Char"/>
    <w:basedOn w:val="90"/>
    <w:link w:val="17"/>
    <w:semiHidden/>
    <w:uiPriority w:val="99"/>
    <w:rPr>
      <w:rFonts w:ascii="Verdana" w:hAnsi="Verdana"/>
      <w:sz w:val="18"/>
    </w:rPr>
  </w:style>
  <w:style w:type="character" w:styleId="170">
    <w:name w:val="Placeholder Text"/>
    <w:basedOn w:val="90"/>
    <w:semiHidden/>
    <w:uiPriority w:val="99"/>
    <w:rPr>
      <w:color w:val="808080"/>
    </w:rPr>
  </w:style>
  <w:style w:type="character" w:customStyle="1" w:styleId="171">
    <w:name w:val="Plain Text Char"/>
    <w:basedOn w:val="90"/>
    <w:link w:val="45"/>
    <w:semiHidden/>
    <w:uiPriority w:val="99"/>
    <w:rPr>
      <w:rFonts w:ascii="Consolas" w:hAnsi="Consolas" w:cs="Consolas"/>
      <w:sz w:val="21"/>
      <w:szCs w:val="21"/>
    </w:rPr>
  </w:style>
  <w:style w:type="paragraph" w:styleId="172">
    <w:name w:val="Quote"/>
    <w:basedOn w:val="1"/>
    <w:next w:val="1"/>
    <w:link w:val="173"/>
    <w:semiHidden/>
    <w:qFormat/>
    <w:uiPriority w:val="5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73">
    <w:name w:val="Quote Char"/>
    <w:basedOn w:val="90"/>
    <w:link w:val="172"/>
    <w:semiHidden/>
    <w:uiPriority w:val="99"/>
    <w:rPr>
      <w:rFonts w:ascii="Verdana" w:hAnsi="Verdana"/>
      <w:i/>
      <w:iCs/>
      <w:color w:val="000000" w:themeColor="text1"/>
      <w:sz w:val="18"/>
      <w14:textFill>
        <w14:solidFill>
          <w14:schemeClr w14:val="tx1"/>
        </w14:solidFill>
      </w14:textFill>
    </w:rPr>
  </w:style>
  <w:style w:type="character" w:customStyle="1" w:styleId="174">
    <w:name w:val="Salutation Char"/>
    <w:basedOn w:val="90"/>
    <w:link w:val="31"/>
    <w:semiHidden/>
    <w:uiPriority w:val="99"/>
    <w:rPr>
      <w:rFonts w:ascii="Verdana" w:hAnsi="Verdana"/>
      <w:sz w:val="18"/>
    </w:rPr>
  </w:style>
  <w:style w:type="character" w:customStyle="1" w:styleId="175">
    <w:name w:val="Signature Char"/>
    <w:basedOn w:val="90"/>
    <w:link w:val="59"/>
    <w:semiHidden/>
    <w:uiPriority w:val="99"/>
    <w:rPr>
      <w:rFonts w:ascii="Verdana" w:hAnsi="Verdana"/>
      <w:sz w:val="18"/>
    </w:rPr>
  </w:style>
  <w:style w:type="character" w:customStyle="1" w:styleId="176">
    <w:name w:val="Subtle Emphasis"/>
    <w:basedOn w:val="90"/>
    <w:semiHidden/>
    <w:qFormat/>
    <w:uiPriority w:val="9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77">
    <w:name w:val="Subtle Reference"/>
    <w:basedOn w:val="90"/>
    <w:semiHidden/>
    <w:qFormat/>
    <w:uiPriority w:val="99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paragraph" w:customStyle="1" w:styleId="178">
    <w:name w:val="Title Date"/>
    <w:basedOn w:val="1"/>
    <w:next w:val="1"/>
    <w:qFormat/>
    <w:uiPriority w:val="5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179">
    <w:name w:val="Unresolved Mention1"/>
    <w:basedOn w:val="90"/>
    <w:semiHidden/>
    <w:unhideWhenUsed/>
    <w:uiPriority w:val="99"/>
    <w:rPr>
      <w:color w:val="605E5C"/>
      <w:shd w:val="clear" w:color="auto" w:fill="E1DFDD"/>
    </w:rPr>
  </w:style>
  <w:style w:type="paragraph" w:customStyle="1" w:styleId="180">
    <w:name w:val="Revision"/>
    <w:hidden/>
    <w:semiHidden/>
    <w:uiPriority w:val="99"/>
    <w:pPr>
      <w:spacing w:after="0" w:line="240" w:lineRule="auto"/>
    </w:pPr>
    <w:rPr>
      <w:rFonts w:ascii="Verdana" w:hAnsi="Verdana" w:eastAsiaTheme="minorHAnsi" w:cstheme="minorBidi"/>
      <w:sz w:val="18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/>
</ds:datastoreItem>
</file>

<file path=customXml/itemProps2.xml><?xml version="1.0" encoding="utf-8"?>
<ds:datastoreItem xmlns:ds="http://schemas.openxmlformats.org/officeDocument/2006/customXml" ds:itemID="{CFB3485E-4B3F-4497-950F-FAF83497A3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Pages>1</Pages>
  <Words>189</Words>
  <Characters>1059</Characters>
  <Lines>41</Lines>
  <Paragraphs>34</Paragraphs>
  <TotalTime>0</TotalTime>
  <ScaleCrop>false</ScaleCrop>
  <LinksUpToDate>false</LinksUpToDate>
  <CharactersWithSpaces>1228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2026-09-08T08:43:00Z</dcterms:created>
  <cp:lastPrinted>2019-10-23T07:32:00Z</cp:lastPrinted>
  <dcterms:modified xsi:type="dcterms:W3CDTF">2026-09-09T00:33:48Z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  <property fmtid="{D5CDD505-2E9C-101B-9397-08002B2CF9AE}" pid="5" name="KSOProductBuildVer">
    <vt:lpwstr>2052-12.1.0.28505</vt:lpwstr>
  </property>
  <property fmtid="{D5CDD505-2E9C-101B-9397-08002B2CF9AE}" pid="6" name="ICV">
    <vt:lpwstr>077B083B2C35494899901D8AABF949ED_13</vt:lpwstr>
  </property>
</Properties>
</file>