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936FB8">
      <w:pPr>
        <w:pStyle w:val="84"/>
        <w:rPr>
          <w:caps w:val="0"/>
          <w:kern w:val="0"/>
        </w:rPr>
      </w:pPr>
      <w:r>
        <w:rPr>
          <w:caps w:val="0"/>
          <w:kern w:val="0"/>
        </w:rPr>
        <w:t>NOTIFICATION</w:t>
      </w:r>
    </w:p>
    <w:p w14:paraId="0831D3FE">
      <w:pPr>
        <w:jc w:val="center"/>
      </w:pPr>
      <w:r>
        <w:t>The following notification is being circulated in accordance with Article 10.6</w:t>
      </w:r>
    </w:p>
    <w:p w14:paraId="7A9E6B3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861C1A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2A8358A6">
            <w:pPr>
              <w:spacing w:before="120" w:after="120"/>
              <w:jc w:val="left"/>
            </w:pPr>
            <w:r>
              <w:rPr>
                <w:b/>
              </w:rPr>
              <w:t>1.</w:t>
            </w:r>
          </w:p>
        </w:tc>
        <w:tc>
          <w:tcPr>
            <w:tcW w:w="8546" w:type="dxa"/>
            <w:tcBorders>
              <w:bottom w:val="single" w:color="auto" w:sz="6" w:space="0"/>
            </w:tcBorders>
            <w:shd w:val="clear" w:color="auto" w:fill="auto"/>
          </w:tcPr>
          <w:p w14:paraId="0BEC98F9">
            <w:pPr>
              <w:spacing w:before="120" w:after="120"/>
            </w:pPr>
            <w:r>
              <w:rPr>
                <w:b/>
              </w:rPr>
              <w:t>Notifying Member:</w:t>
            </w:r>
            <w:r>
              <w:t xml:space="preserve"> </w:t>
            </w:r>
            <w:r>
              <w:rPr>
                <w:u w:val="single"/>
              </w:rPr>
              <w:t>KENYA</w:t>
            </w:r>
          </w:p>
          <w:p w14:paraId="0EB53292">
            <w:pPr>
              <w:spacing w:after="120"/>
            </w:pPr>
            <w:r>
              <w:rPr>
                <w:b/>
              </w:rPr>
              <w:t>If applicable, name of local government involved (Article 3.2 and 7.2):</w:t>
            </w:r>
            <w:r>
              <w:t xml:space="preserve"> </w:t>
            </w:r>
          </w:p>
        </w:tc>
      </w:tr>
      <w:tr w14:paraId="3364A8F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94F5A32">
            <w:pPr>
              <w:spacing w:before="120" w:after="120"/>
              <w:jc w:val="left"/>
            </w:pPr>
            <w:r>
              <w:rPr>
                <w:b/>
              </w:rPr>
              <w:t>2.</w:t>
            </w:r>
          </w:p>
        </w:tc>
        <w:tc>
          <w:tcPr>
            <w:tcW w:w="8546" w:type="dxa"/>
            <w:tcBorders>
              <w:top w:val="single" w:color="auto" w:sz="6" w:space="0"/>
              <w:bottom w:val="single" w:color="auto" w:sz="6" w:space="0"/>
            </w:tcBorders>
            <w:shd w:val="clear" w:color="auto" w:fill="auto"/>
          </w:tcPr>
          <w:p w14:paraId="3443F5EC">
            <w:pPr>
              <w:spacing w:before="120" w:after="120"/>
            </w:pPr>
            <w:r>
              <w:rPr>
                <w:b/>
              </w:rPr>
              <w:t>Agency responsible:</w:t>
            </w:r>
            <w:r>
              <w:t xml:space="preserve"> </w:t>
            </w:r>
          </w:p>
          <w:p w14:paraId="70DCA658">
            <w:r>
              <w:t>Kenya Bureau of Standards</w:t>
            </w:r>
          </w:p>
          <w:p w14:paraId="5BE67B53">
            <w:r>
              <w:t>P.O. Box: 54974-00200, Nairobi, Kenya</w:t>
            </w:r>
          </w:p>
          <w:p w14:paraId="5256109C">
            <w:pPr>
              <w:spacing w:after="120"/>
            </w:pPr>
            <w:r>
              <w:t xml:space="preserve">Telephone: + (254) 020 605490, 605506/6948258 </w:t>
            </w:r>
          </w:p>
          <w:p w14:paraId="65551925">
            <w:pPr>
              <w:spacing w:after="120"/>
            </w:pPr>
            <w:r>
              <w:t xml:space="preserve">Fax: + (254) 020 609660/609665 </w:t>
            </w:r>
          </w:p>
          <w:p w14:paraId="0AC08AB7">
            <w:pPr>
              <w:numPr>
                <w:ilvl w:val="0"/>
                <w:numId w:val="7"/>
              </w:numPr>
              <w:spacing w:after="120"/>
            </w:pPr>
            <w:r>
              <w:t xml:space="preserv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r>
              <w:t xml:space="preserve">; </w:t>
            </w:r>
          </w:p>
          <w:p w14:paraId="7EEE1A8C">
            <w:pPr>
              <w:numPr>
                <w:ilvl w:val="0"/>
                <w:numId w:val="0"/>
              </w:numPr>
              <w:spacing w:after="120"/>
              <w:rPr>
                <w:color w:val="0000FF"/>
                <w:u w:val="single"/>
              </w:rPr>
            </w:pPr>
            <w:r>
              <w:t xml:space="preserve">Website: </w:t>
            </w:r>
            <w:r>
              <w:fldChar w:fldCharType="begin"/>
            </w:r>
            <w:r>
              <w:instrText xml:space="preserve"> HYPERLINK "http://www.kebs.org" \t "_blank" </w:instrText>
            </w:r>
            <w:r>
              <w:fldChar w:fldCharType="separate"/>
            </w:r>
            <w:r>
              <w:rPr>
                <w:color w:val="0000FF"/>
                <w:u w:val="single"/>
              </w:rPr>
              <w:t>http://www.kebs.org</w:t>
            </w:r>
            <w:r>
              <w:rPr>
                <w:color w:val="0000FF"/>
                <w:u w:val="single"/>
              </w:rPr>
              <w:fldChar w:fldCharType="end"/>
            </w:r>
          </w:p>
          <w:p w14:paraId="7A51E900">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53F29A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B2472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D61351B">
            <w:pPr>
              <w:spacing w:before="120" w:after="120"/>
            </w:pPr>
            <w:r>
              <w:rPr>
                <w:b/>
              </w:rPr>
              <w:t>Notified under Article 2.9.2 [X], 2.10.1 [ ], 5.6.2 [X], 5.7.1 [ ], 3.2 [ ], 7.2 [ ], other:</w:t>
            </w:r>
            <w:r>
              <w:t xml:space="preserve"> </w:t>
            </w:r>
          </w:p>
        </w:tc>
      </w:tr>
      <w:tr w14:paraId="0D5934F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32D7ACF">
            <w:pPr>
              <w:spacing w:before="120" w:after="120"/>
              <w:jc w:val="left"/>
            </w:pPr>
            <w:r>
              <w:rPr>
                <w:b/>
              </w:rPr>
              <w:t>4.</w:t>
            </w:r>
          </w:p>
        </w:tc>
        <w:tc>
          <w:tcPr>
            <w:tcW w:w="8546" w:type="dxa"/>
            <w:tcBorders>
              <w:top w:val="single" w:color="auto" w:sz="6" w:space="0"/>
              <w:bottom w:val="single" w:color="auto" w:sz="6" w:space="0"/>
            </w:tcBorders>
            <w:shd w:val="clear" w:color="auto" w:fill="auto"/>
          </w:tcPr>
          <w:p w14:paraId="02CCFED7">
            <w:pPr>
              <w:spacing w:before="120" w:after="120"/>
            </w:pPr>
            <w:r>
              <w:rPr>
                <w:b/>
              </w:rPr>
              <w:t>Products covered (HS or CCCN where applicable, otherwise national tariff heading. ICS numbers may be provided in addition, where applicable):</w:t>
            </w:r>
            <w:r>
              <w:t xml:space="preserve"> ARTICLES OF APPAREL AND CLOTHING ACCESSORIES, KNITTED OR CROCHETED (HS code(s): 61); Products of the textile industry (ICS code(s): 59.080)</w:t>
            </w:r>
          </w:p>
        </w:tc>
      </w:tr>
      <w:tr w14:paraId="6D6D78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25163FB">
            <w:pPr>
              <w:spacing w:before="120" w:after="120"/>
              <w:jc w:val="left"/>
            </w:pPr>
            <w:r>
              <w:rPr>
                <w:b/>
              </w:rPr>
              <w:t>5.</w:t>
            </w:r>
          </w:p>
        </w:tc>
        <w:tc>
          <w:tcPr>
            <w:tcW w:w="8546" w:type="dxa"/>
            <w:tcBorders>
              <w:top w:val="single" w:color="auto" w:sz="6" w:space="0"/>
              <w:bottom w:val="single" w:color="auto" w:sz="6" w:space="0"/>
            </w:tcBorders>
            <w:shd w:val="clear" w:color="auto" w:fill="auto"/>
          </w:tcPr>
          <w:p w14:paraId="1BEE0E31">
            <w:pPr>
              <w:spacing w:before="120" w:after="120"/>
            </w:pPr>
            <w:r>
              <w:rPr>
                <w:b/>
              </w:rPr>
              <w:t>Title, number of pages and language(s) of the notified document:</w:t>
            </w:r>
            <w:r>
              <w:t xml:space="preserve"> Draft African Standard, DARS 1567-2: 2025 School wear fabrics— Part 2: Blazer fabrics; (9 page(s), in English)</w:t>
            </w:r>
          </w:p>
        </w:tc>
      </w:tr>
      <w:tr w14:paraId="0EDCD20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1BB1AFE9">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38EA79DB">
            <w:pPr>
              <w:spacing w:before="120" w:after="120"/>
              <w:rPr>
                <w:b/>
              </w:rPr>
            </w:pPr>
            <w:r>
              <w:rPr>
                <w:b/>
              </w:rPr>
              <w:t>Description of content:</w:t>
            </w:r>
            <w:r>
              <w:t xml:space="preserve"> This part of DARS 1567 covers the requirements and test methods for fabrics suitable for use in the manufacture of school-wear blazers.</w:t>
            </w:r>
          </w:p>
        </w:tc>
      </w:tr>
      <w:tr w14:paraId="46BA9E7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4871AB02">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BBA5779">
            <w:pPr>
              <w:spacing w:before="120" w:after="120"/>
              <w:rPr>
                <w:b/>
              </w:rPr>
            </w:pPr>
            <w:r>
              <w:rPr>
                <w:b/>
              </w:rPr>
              <w:t>Objective and rationale, including the nature of urgent problems where applicable:</w:t>
            </w:r>
            <w:r>
              <w:t xml:space="preserve"> Consumer information, labelling; Protection of human health or safety; Quality requirements; Harmonization; Reducing trade barriers and facilitating trade</w:t>
            </w:r>
          </w:p>
        </w:tc>
      </w:tr>
      <w:tr w14:paraId="0F61C03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05D1498">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4CE81F05">
            <w:pPr>
              <w:spacing w:before="120" w:after="120"/>
              <w:rPr>
                <w:bCs/>
              </w:rPr>
            </w:pPr>
            <w:r>
              <w:rPr>
                <w:b/>
              </w:rPr>
              <w:t>Relevant documents:</w:t>
            </w:r>
            <w:r>
              <w:t xml:space="preserve"> </w:t>
            </w:r>
          </w:p>
          <w:p w14:paraId="59869F1E">
            <w:pPr>
              <w:numPr>
                <w:ilvl w:val="0"/>
                <w:numId w:val="8"/>
              </w:numPr>
              <w:spacing w:before="120" w:after="120"/>
            </w:pPr>
            <w:r>
              <w:t>ARS 1551, Textiles and textile merchandise — Terms and definitions</w:t>
            </w:r>
          </w:p>
          <w:p w14:paraId="536E56A3">
            <w:pPr>
              <w:numPr>
                <w:ilvl w:val="0"/>
                <w:numId w:val="8"/>
              </w:numPr>
              <w:spacing w:before="120" w:after="120"/>
            </w:pPr>
            <w:r>
              <w:t>ARS 1567-1, School wear fabrics — Part 1: Basic requirements</w:t>
            </w:r>
          </w:p>
          <w:p w14:paraId="6CF0C73F">
            <w:pPr>
              <w:numPr>
                <w:ilvl w:val="0"/>
                <w:numId w:val="8"/>
              </w:numPr>
              <w:spacing w:before="120" w:after="120"/>
            </w:pPr>
            <w:r>
              <w:t>ISO 105-B02, Textiles — Tests for colour fastness — Part B02: Colour fastness to artificial light: Xenon arc fading lamp test</w:t>
            </w:r>
          </w:p>
          <w:p w14:paraId="20E96AC9">
            <w:pPr>
              <w:numPr>
                <w:ilvl w:val="0"/>
                <w:numId w:val="8"/>
              </w:numPr>
              <w:spacing w:before="120" w:after="120"/>
            </w:pPr>
            <w:r>
              <w:t>ISO 105-D01, Textiles — Tests for colour fastness — Part D01: Colour fastness to dry cleaning</w:t>
            </w:r>
          </w:p>
          <w:p w14:paraId="193E9AC5">
            <w:pPr>
              <w:numPr>
                <w:ilvl w:val="0"/>
                <w:numId w:val="8"/>
              </w:numPr>
              <w:spacing w:before="120" w:after="120"/>
            </w:pPr>
            <w:r>
              <w:t>ISO 105-E04, Textiles — Tests for colour fastness — Part E04: Colour fastness to perspiration ISO 105-X12, Textiles— Tests for colour fastness— Part X12: Colour fastnessto rubbing</w:t>
            </w:r>
          </w:p>
          <w:p w14:paraId="3FD4F623">
            <w:pPr>
              <w:numPr>
                <w:ilvl w:val="0"/>
                <w:numId w:val="8"/>
              </w:numPr>
              <w:spacing w:before="120" w:after="120"/>
            </w:pPr>
            <w:r>
              <w:t>ISO 137, Wool — Determination of fibre diameter— Projection microscope method</w:t>
            </w:r>
          </w:p>
          <w:p w14:paraId="6B29C7FC">
            <w:pPr>
              <w:numPr>
                <w:ilvl w:val="0"/>
                <w:numId w:val="8"/>
              </w:numPr>
              <w:spacing w:before="120" w:after="120"/>
            </w:pPr>
            <w:r>
              <w:t>ISO 139, Textiles — Standard atmospheres for conditioning and testing</w:t>
            </w:r>
          </w:p>
          <w:p w14:paraId="477ABE18">
            <w:pPr>
              <w:numPr>
                <w:ilvl w:val="0"/>
                <w:numId w:val="8"/>
              </w:numPr>
              <w:spacing w:before="120" w:after="120"/>
            </w:pPr>
            <w:r>
              <w:t>ISO 1833 (all parts), Textiles — Binaryfibre mixtures — Quantitative chemicalanalysis</w:t>
            </w:r>
          </w:p>
          <w:p w14:paraId="18B0AB48">
            <w:pPr>
              <w:numPr>
                <w:ilvl w:val="0"/>
                <w:numId w:val="8"/>
              </w:numPr>
              <w:spacing w:before="120" w:after="120"/>
            </w:pPr>
            <w:r>
              <w:t>ISO 3175-2, Textiles — Dry cleaning and finishing — Part 2: Procedures for tetrachloroethene</w:t>
            </w:r>
          </w:p>
          <w:p w14:paraId="67528D41">
            <w:pPr>
              <w:numPr>
                <w:ilvl w:val="0"/>
                <w:numId w:val="8"/>
              </w:numPr>
              <w:spacing w:before="120" w:after="120"/>
            </w:pPr>
            <w:r>
              <w:t>ISO 3801, Textiles — Woven fabrics— Determination of mass per unit lengthand mass per unit area</w:t>
            </w:r>
          </w:p>
          <w:p w14:paraId="0F2FFD38">
            <w:pPr>
              <w:numPr>
                <w:ilvl w:val="0"/>
                <w:numId w:val="8"/>
              </w:numPr>
              <w:spacing w:before="120" w:after="120"/>
            </w:pPr>
            <w:r>
              <w:t>ISO 6330, Textiles — Domestic washingand drying procedures for textile testing</w:t>
            </w:r>
          </w:p>
          <w:p w14:paraId="5F414CD4">
            <w:pPr>
              <w:numPr>
                <w:ilvl w:val="0"/>
                <w:numId w:val="8"/>
              </w:numPr>
              <w:spacing w:before="120" w:after="120"/>
            </w:pPr>
            <w:r>
              <w:t>ISO 7211-2, Textiles — Woven fabrics— Construction — Methods of analysis — Part 2: Determination of number of threads per unit length</w:t>
            </w:r>
          </w:p>
          <w:p w14:paraId="2ACD1B00">
            <w:pPr>
              <w:numPr>
                <w:ilvl w:val="0"/>
                <w:numId w:val="8"/>
              </w:numPr>
              <w:spacing w:before="120" w:after="120"/>
            </w:pPr>
            <w:r>
              <w:t>ISO 8498, Woven fabrics— Description of defects — Vocabulary</w:t>
            </w:r>
          </w:p>
          <w:p w14:paraId="07F441CB">
            <w:pPr>
              <w:numPr>
                <w:ilvl w:val="0"/>
                <w:numId w:val="8"/>
              </w:numPr>
              <w:spacing w:before="120" w:after="120"/>
            </w:pPr>
            <w:r>
              <w:t>ISO 9073-1, Textiles — Test methodsfor nonwovens — Part 1: Determination of mass per unit area</w:t>
            </w:r>
          </w:p>
          <w:p w14:paraId="67ECB1C1">
            <w:pPr>
              <w:numPr>
                <w:ilvl w:val="0"/>
                <w:numId w:val="8"/>
              </w:numPr>
              <w:spacing w:before="120" w:after="120"/>
            </w:pPr>
            <w:r>
              <w:t>ISO 12945-3, Textiles - Determination of the fabric propensity to surface pilling, fuzzing or matting —Part 3: Random tumble pillingmethod</w:t>
            </w:r>
          </w:p>
          <w:p w14:paraId="3E696DA6">
            <w:pPr>
              <w:numPr>
                <w:ilvl w:val="0"/>
                <w:numId w:val="8"/>
              </w:numPr>
              <w:spacing w:before="120" w:after="120"/>
            </w:pPr>
            <w:r>
              <w:t>ISO 12947-4, Textiles - Determination of the abrasion resistance of fabrics by the Martindale method —Part 4: Assessment of appearance change</w:t>
            </w:r>
          </w:p>
          <w:p w14:paraId="5E4242B7">
            <w:pPr>
              <w:numPr>
                <w:ilvl w:val="0"/>
                <w:numId w:val="8"/>
              </w:numPr>
              <w:spacing w:before="120" w:after="120"/>
              <w:ind w:left="720" w:leftChars="0" w:hanging="360" w:firstLineChars="0"/>
            </w:pPr>
            <w:r>
              <w:t>ISO 13934-1, Textiles — Tensile properties of fabrics — Part 1: Determination of maximum force and elongation at maximum force using the strip method</w:t>
            </w:r>
          </w:p>
        </w:tc>
      </w:tr>
      <w:tr w14:paraId="354F106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3418BD8D">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65B985F0">
            <w:pPr>
              <w:spacing w:before="120" w:after="120"/>
            </w:pPr>
            <w:r>
              <w:rPr>
                <w:b/>
              </w:rPr>
              <w:t>Proposed date of adoption:</w:t>
            </w:r>
            <w:r>
              <w:t xml:space="preserve"> 31 March 2026</w:t>
            </w:r>
          </w:p>
          <w:p w14:paraId="6D91B7CE">
            <w:pPr>
              <w:spacing w:after="120"/>
            </w:pPr>
            <w:r>
              <w:rPr>
                <w:b/>
              </w:rPr>
              <w:t>Proposed date of entry into force:</w:t>
            </w:r>
            <w:r>
              <w:t xml:space="preserve"> To be determined</w:t>
            </w:r>
          </w:p>
        </w:tc>
      </w:tr>
      <w:tr w14:paraId="3021155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534607C">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76180DEC">
            <w:pPr>
              <w:spacing w:before="120" w:after="120"/>
              <w:rPr>
                <w:rFonts w:hint="eastAsia" w:eastAsia="宋体"/>
                <w:lang w:eastAsia="zh-CN"/>
              </w:rPr>
            </w:pPr>
            <w:r>
              <w:rPr>
                <w:b/>
              </w:rPr>
              <w:t>Final date for comments:</w:t>
            </w:r>
            <w:r>
              <w:t xml:space="preserve"> 27 September 202</w:t>
            </w:r>
            <w:r>
              <w:rPr>
                <w:rFonts w:hint="eastAsia" w:eastAsia="宋体"/>
                <w:lang w:val="en-US" w:eastAsia="zh-CN"/>
              </w:rPr>
              <w:t>5</w:t>
            </w:r>
            <w:bookmarkStart w:id="10" w:name="_GoBack"/>
            <w:bookmarkEnd w:id="10"/>
            <w:r>
              <w:rPr>
                <w:rFonts w:hint="eastAsia" w:eastAsia="宋体"/>
                <w:lang w:eastAsia="zh-CN"/>
              </w:rPr>
              <w:t>；</w:t>
            </w:r>
          </w:p>
          <w:p w14:paraId="0B827C99">
            <w:pPr>
              <w:spacing w:before="120" w:after="120"/>
            </w:pPr>
            <w:r>
              <w:rPr>
                <w:b/>
                <w:bCs/>
              </w:rPr>
              <w:t>Contact details of agency or authority designated to handle comments regarding the notification:</w:t>
            </w:r>
            <w:r>
              <w:t xml:space="preserve"> </w:t>
            </w:r>
          </w:p>
          <w:p w14:paraId="3FDB8BE6">
            <w:r>
              <w:t>Kenya Bureau of Standards (KEBS)</w:t>
            </w:r>
          </w:p>
          <w:p w14:paraId="6492C694">
            <w:r>
              <w:t>KEBS Centre</w:t>
            </w:r>
          </w:p>
          <w:p w14:paraId="6DD903B0">
            <w:r>
              <w:t>Contact Person: Managing Director</w:t>
            </w:r>
          </w:p>
          <w:p w14:paraId="396F74AB">
            <w:r>
              <w:t>Popo Road, off Mombasa Road, Behind Bellevue Cinema</w:t>
            </w:r>
          </w:p>
          <w:p w14:paraId="03DB962C">
            <w:r>
              <w:t>P.O. Box 54974</w:t>
            </w:r>
          </w:p>
          <w:p w14:paraId="1A1CC57E">
            <w:r>
              <w:t>Nairobi 00200</w:t>
            </w:r>
          </w:p>
          <w:p w14:paraId="5CD12C64">
            <w:r>
              <w:t>Tel: +(254) 722 202137; +(254) 724 255242</w:t>
            </w:r>
          </w:p>
          <w:p w14:paraId="5FA0EC51">
            <w:r>
              <w:t>Fax: +(254) 20 609660; +(254) 20 604031</w:t>
            </w:r>
          </w:p>
          <w:p w14:paraId="3B96C029">
            <w:r>
              <w:t xml:space="preserve">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p>
          <w:p w14:paraId="4F5245E5">
            <w:pPr>
              <w:spacing w:before="120" w:after="120"/>
              <w:rPr>
                <w:rFonts w:hint="eastAsia" w:eastAsia="宋体"/>
                <w:lang w:eastAsia="zh-CN"/>
              </w:rPr>
            </w:pPr>
            <w:r>
              <w:t xml:space="preserve">Website: </w:t>
            </w:r>
            <w:r>
              <w:fldChar w:fldCharType="begin"/>
            </w:r>
            <w:r>
              <w:instrText xml:space="preserve"> HYPERLINK "https://www.kebs.org" \t "_blank" </w:instrText>
            </w:r>
            <w:r>
              <w:fldChar w:fldCharType="separate"/>
            </w:r>
            <w:r>
              <w:rPr>
                <w:color w:val="0000FF"/>
                <w:u w:val="single"/>
              </w:rPr>
              <w:t>https://www.kebs.org</w:t>
            </w:r>
            <w:r>
              <w:rPr>
                <w:color w:val="0000FF"/>
                <w:u w:val="single"/>
              </w:rPr>
              <w:fldChar w:fldCharType="end"/>
            </w:r>
          </w:p>
        </w:tc>
      </w:tr>
      <w:tr w14:paraId="621245F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003BB5DF">
            <w:pPr>
              <w:keepNext/>
              <w:keepLines/>
              <w:spacing w:before="120" w:after="120"/>
              <w:jc w:val="left"/>
              <w:rPr>
                <w:b/>
              </w:rPr>
            </w:pPr>
            <w:r>
              <w:rPr>
                <w:b/>
              </w:rPr>
              <w:t>11.</w:t>
            </w:r>
          </w:p>
        </w:tc>
        <w:tc>
          <w:tcPr>
            <w:tcW w:w="8546" w:type="dxa"/>
            <w:tcBorders>
              <w:top w:val="single" w:color="auto" w:sz="6" w:space="0"/>
            </w:tcBorders>
            <w:shd w:val="clear" w:color="auto" w:fill="auto"/>
          </w:tcPr>
          <w:p w14:paraId="0DBCDFA4">
            <w:pPr>
              <w:keepNext/>
              <w:keepLines/>
              <w:spacing w:before="120" w:after="120"/>
            </w:pPr>
            <w:r>
              <w:rPr>
                <w:b/>
              </w:rPr>
              <w:t>Texts available from: National enquiry point [] or address, telephone and fax numbers and email and website addresses, if available, of other body:</w:t>
            </w:r>
            <w:r>
              <w:rPr>
                <w:bCs/>
              </w:rPr>
              <w:t xml:space="preserve"> </w:t>
            </w:r>
          </w:p>
          <w:p w14:paraId="209CEF15">
            <w:pPr>
              <w:rPr>
                <w:iCs/>
              </w:rPr>
            </w:pPr>
            <w:r>
              <w:rPr>
                <w:iCs/>
              </w:rPr>
              <w:t>Kenya Bureau of Standards</w:t>
            </w:r>
          </w:p>
          <w:p w14:paraId="3F8CAA75">
            <w:pPr>
              <w:rPr>
                <w:iCs/>
              </w:rPr>
            </w:pPr>
            <w:r>
              <w:rPr>
                <w:iCs/>
              </w:rPr>
              <w:t>P.O. Box: 54974-00200, Nairobi, Kenya</w:t>
            </w:r>
          </w:p>
          <w:p w14:paraId="775E2AFF">
            <w:pPr>
              <w:pBdr>
                <w:top w:val="none" w:color="auto" w:sz="0" w:space="4"/>
                <w:bottom w:val="none" w:color="auto" w:sz="0" w:space="4"/>
              </w:pBdr>
              <w:rPr>
                <w:iCs/>
                <w:color w:val="0000FF"/>
                <w:u w:val="single"/>
              </w:rPr>
            </w:pPr>
            <w:r>
              <w:rPr>
                <w:iCs/>
              </w:rPr>
              <w:t xml:space="preserve">Telephone: + (254) 020 605490, 605506/6948258 </w:t>
            </w:r>
            <w:r>
              <w:rPr>
                <w:rFonts w:hint="eastAsia" w:eastAsia="宋体"/>
                <w:iCs/>
                <w:lang w:val="en-US" w:eastAsia="zh-CN"/>
              </w:rPr>
              <w:t xml:space="preserve">  </w:t>
            </w:r>
            <w:r>
              <w:rPr>
                <w:iCs/>
              </w:rPr>
              <w:t xml:space="preserve">Fax: + (254) 020 609660/609665 </w:t>
            </w:r>
            <w:r>
              <w:rPr>
                <w:rFonts w:hint="eastAsia" w:eastAsia="宋体"/>
                <w:iCs/>
                <w:lang w:val="en-US" w:eastAsia="zh-CN"/>
              </w:rPr>
              <w:t xml:space="preserve">  </w:t>
            </w:r>
            <w:r>
              <w:rPr>
                <w:iCs/>
              </w:rPr>
              <w:t xml:space="preserve">E-mail: </w:t>
            </w:r>
            <w:r>
              <w:fldChar w:fldCharType="begin"/>
            </w:r>
            <w:r>
              <w:instrText xml:space="preserve"> HYPERLINK "mailto:info@kebs.org" </w:instrText>
            </w:r>
            <w:r>
              <w:fldChar w:fldCharType="separate"/>
            </w:r>
            <w:r>
              <w:rPr>
                <w:iCs/>
                <w:color w:val="0000FF"/>
                <w:u w:val="single"/>
              </w:rPr>
              <w:t>info@kebs.org</w:t>
            </w:r>
            <w:r>
              <w:rPr>
                <w:iCs/>
                <w:color w:val="0000FF"/>
                <w:u w:val="single"/>
              </w:rPr>
              <w:fldChar w:fldCharType="end"/>
            </w:r>
            <w:r>
              <w:rPr>
                <w:iCs/>
              </w:rPr>
              <w:t xml:space="preserve">; </w:t>
            </w:r>
            <w:r>
              <w:rPr>
                <w:rFonts w:hint="eastAsia" w:eastAsia="宋体"/>
                <w:iCs/>
                <w:lang w:val="en-US" w:eastAsia="zh-CN"/>
              </w:rPr>
              <w:t xml:space="preserve">  </w:t>
            </w:r>
            <w:r>
              <w:rPr>
                <w:iCs/>
              </w:rPr>
              <w:t xml:space="preserve">Website: </w:t>
            </w:r>
            <w:r>
              <w:fldChar w:fldCharType="begin"/>
            </w:r>
            <w:r>
              <w:instrText xml:space="preserve"> HYPERLINK "http://www.kebs.org" \t "_blank" </w:instrText>
            </w:r>
            <w:r>
              <w:fldChar w:fldCharType="separate"/>
            </w:r>
            <w:r>
              <w:rPr>
                <w:iCs/>
                <w:color w:val="0000FF"/>
                <w:u w:val="single"/>
              </w:rPr>
              <w:t>http://www.kebs.org</w:t>
            </w:r>
            <w:r>
              <w:rPr>
                <w:iCs/>
                <w:color w:val="0000FF"/>
                <w:u w:val="single"/>
              </w:rPr>
              <w:fldChar w:fldCharType="end"/>
            </w:r>
          </w:p>
          <w:p w14:paraId="32474EF8">
            <w:pPr>
              <w:pBdr>
                <w:top w:val="none" w:color="auto" w:sz="0" w:space="4"/>
                <w:bottom w:val="none" w:color="auto" w:sz="0" w:space="4"/>
              </w:pBdr>
              <w:rPr>
                <w:iCs/>
                <w:color w:val="0000FF"/>
                <w:u w:val="single"/>
              </w:rPr>
            </w:pPr>
          </w:p>
          <w:p w14:paraId="65E9D92D">
            <w:pPr>
              <w:pBdr>
                <w:top w:val="none" w:color="auto" w:sz="0" w:space="4"/>
                <w:bottom w:val="none" w:color="auto" w:sz="0" w:space="4"/>
              </w:pBdr>
              <w:rPr>
                <w:iCs/>
                <w:color w:val="0000FF"/>
                <w:u w:val="single"/>
              </w:rPr>
            </w:pPr>
            <w:r>
              <w:fldChar w:fldCharType="begin"/>
            </w:r>
            <w:r>
              <w:instrText xml:space="preserve"> HYPERLINK "https://members.wto.org/crnattachments/2025/TBT/KEN/25_05156_00_e.pdf" \t "_blank" </w:instrText>
            </w:r>
            <w:r>
              <w:fldChar w:fldCharType="separate"/>
            </w:r>
            <w:r>
              <w:rPr>
                <w:iCs/>
                <w:color w:val="0000FF"/>
                <w:u w:val="single"/>
              </w:rPr>
              <w:t>https://members.wto.org/crnattachments/2025/TBT/KEN/25_05156_00_e.pdf</w:t>
            </w:r>
            <w:r>
              <w:rPr>
                <w:iCs/>
                <w:color w:val="0000FF"/>
                <w:u w:val="single"/>
              </w:rPr>
              <w:fldChar w:fldCharType="end"/>
            </w:r>
          </w:p>
        </w:tc>
      </w:tr>
    </w:tbl>
    <w:p w14:paraId="58C4D83D"/>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0285C">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D8DC6">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34F15">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0C5E9">
    <w:pPr>
      <w:pStyle w:val="58"/>
      <w:pBdr>
        <w:bottom w:val="single" w:color="auto" w:sz="4" w:space="1"/>
      </w:pBdr>
      <w:tabs>
        <w:tab w:val="clear" w:pos="4513"/>
        <w:tab w:val="clear" w:pos="9027"/>
      </w:tabs>
      <w:jc w:val="center"/>
    </w:pPr>
    <w:bookmarkStart w:id="9" w:name="spsSymbolHeader"/>
    <w:r>
      <w:t>G/TBT/N/KEN/1792</w:t>
    </w:r>
    <w:bookmarkEnd w:id="9"/>
  </w:p>
  <w:p w14:paraId="29B539D6">
    <w:pPr>
      <w:pStyle w:val="58"/>
      <w:pBdr>
        <w:bottom w:val="single" w:color="auto" w:sz="4" w:space="1"/>
      </w:pBdr>
      <w:tabs>
        <w:tab w:val="clear" w:pos="4513"/>
        <w:tab w:val="clear" w:pos="9027"/>
      </w:tabs>
      <w:jc w:val="center"/>
    </w:pPr>
  </w:p>
  <w:p w14:paraId="28789771">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35569594">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682D3">
    <w:pPr>
      <w:pStyle w:val="58"/>
      <w:pBdr>
        <w:bottom w:val="single" w:color="auto" w:sz="4" w:space="1"/>
      </w:pBdr>
      <w:tabs>
        <w:tab w:val="clear" w:pos="4513"/>
        <w:tab w:val="clear" w:pos="9027"/>
      </w:tabs>
      <w:jc w:val="center"/>
    </w:pPr>
    <w:r>
      <w:t>tbtSymbol</w:t>
    </w:r>
  </w:p>
  <w:p w14:paraId="72D5C538">
    <w:pPr>
      <w:pStyle w:val="58"/>
      <w:pBdr>
        <w:bottom w:val="single" w:color="auto" w:sz="4" w:space="1"/>
      </w:pBdr>
      <w:tabs>
        <w:tab w:val="clear" w:pos="4513"/>
        <w:tab w:val="clear" w:pos="9027"/>
      </w:tabs>
      <w:jc w:val="center"/>
    </w:pPr>
  </w:p>
  <w:p w14:paraId="0DFBFD31">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72D006B">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7CC4C36D">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476AEC02">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BECF6CB">
          <w:pPr>
            <w:jc w:val="right"/>
            <w:rPr>
              <w:b/>
              <w:color w:val="FF0000"/>
              <w:szCs w:val="16"/>
            </w:rPr>
          </w:pPr>
        </w:p>
      </w:tc>
    </w:tr>
    <w:bookmarkEnd w:id="0"/>
    <w:tr w14:paraId="3C27A394">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38A2C34">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06CE8742">
          <w:pPr>
            <w:jc w:val="right"/>
            <w:rPr>
              <w:b/>
              <w:szCs w:val="16"/>
            </w:rPr>
          </w:pPr>
        </w:p>
      </w:tc>
    </w:tr>
    <w:tr w14:paraId="00F2BAE9">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57BB2BDF">
          <w:pPr>
            <w:jc w:val="left"/>
            <w:rPr>
              <w:lang w:eastAsia="en-GB"/>
            </w:rPr>
          </w:pPr>
        </w:p>
      </w:tc>
      <w:tc>
        <w:tcPr>
          <w:tcW w:w="5448" w:type="dxa"/>
          <w:gridSpan w:val="2"/>
          <w:shd w:val="clear" w:color="auto" w:fill="FFFFFF"/>
          <w:tcMar>
            <w:left w:w="108" w:type="dxa"/>
            <w:right w:w="108" w:type="dxa"/>
          </w:tcMar>
        </w:tcPr>
        <w:p w14:paraId="428EF250">
          <w:pPr>
            <w:jc w:val="right"/>
            <w:rPr>
              <w:rFonts w:hint="default" w:eastAsia="宋体"/>
              <w:b/>
              <w:szCs w:val="16"/>
              <w:lang w:val="en-US" w:eastAsia="zh-CN"/>
            </w:rPr>
          </w:pPr>
          <w:bookmarkStart w:id="1" w:name="bmkSymbols"/>
          <w:r>
            <w:rPr>
              <w:b/>
              <w:szCs w:val="16"/>
            </w:rPr>
            <w:t>G/TBT/N/KEN/1</w:t>
          </w:r>
          <w:bookmarkEnd w:id="1"/>
          <w:r>
            <w:rPr>
              <w:rFonts w:hint="eastAsia" w:eastAsia="宋体"/>
              <w:b/>
              <w:szCs w:val="16"/>
              <w:lang w:val="en-US" w:eastAsia="zh-CN"/>
            </w:rPr>
            <w:t>840</w:t>
          </w:r>
        </w:p>
      </w:tc>
    </w:tr>
    <w:tr w14:paraId="4C2B7381">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7AF939EF"/>
      </w:tc>
      <w:tc>
        <w:tcPr>
          <w:tcW w:w="5448" w:type="dxa"/>
          <w:gridSpan w:val="2"/>
          <w:shd w:val="clear" w:color="auto" w:fill="FFFFFF"/>
          <w:tcMar>
            <w:left w:w="108" w:type="dxa"/>
            <w:right w:w="108" w:type="dxa"/>
          </w:tcMar>
          <w:vAlign w:val="center"/>
        </w:tcPr>
        <w:p w14:paraId="463075FE">
          <w:pPr>
            <w:jc w:val="right"/>
            <w:rPr>
              <w:szCs w:val="16"/>
            </w:rPr>
          </w:pPr>
          <w:bookmarkStart w:id="2" w:name="bmkDate"/>
          <w:bookmarkStart w:id="3" w:name="spsDateDistribution"/>
          <w:r>
            <w:rPr>
              <w:szCs w:val="16"/>
            </w:rPr>
            <w:t>4 August 2025</w:t>
          </w:r>
          <w:bookmarkEnd w:id="2"/>
          <w:bookmarkEnd w:id="3"/>
        </w:p>
      </w:tc>
    </w:tr>
    <w:tr w14:paraId="54FF11E0">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39FAFAB9">
          <w:pPr>
            <w:jc w:val="left"/>
            <w:rPr>
              <w:b/>
            </w:rPr>
          </w:pPr>
          <w:bookmarkStart w:id="4" w:name="bmkSerial"/>
          <w:r>
            <w:rPr>
              <w:b w:val="0"/>
              <w:color w:val="FF0000"/>
            </w:rPr>
            <w:t>(25-</w:t>
          </w:r>
          <w:r>
            <w:rPr>
              <w:rFonts w:hint="eastAsia" w:eastAsia="宋体"/>
              <w:b w:val="0"/>
              <w:color w:val="FF0000"/>
              <w:lang w:val="en-US" w:eastAsia="zh-CN"/>
            </w:rPr>
            <w:t>4988</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6C71636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7E3D1F6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585DA5B3">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BAAB060">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9E9912D">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7">
    <w:nsid w:val="704837B1"/>
    <w:multiLevelType w:val="singleLevel"/>
    <w:tmpl w:val="704837B1"/>
    <w:lvl w:ilvl="0" w:tentative="0">
      <w:start w:val="5"/>
      <w:numFmt w:val="upperLetter"/>
      <w:suff w:val="nothing"/>
      <w:lvlText w:val="%1-"/>
      <w:lvlJc w:val="left"/>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1156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3270D"/>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16632"/>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7CC717A"/>
    <w:rsid w:val="26480F42"/>
    <w:rsid w:val="37926253"/>
    <w:rsid w:val="3F2E4308"/>
    <w:rsid w:val="696613CE"/>
    <w:rsid w:val="7FB954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uiPriority="99" w:name="Table Grid 3"/>
    <w:lsdException w:uiPriority="99" w:name="Table Grid 4"/>
    <w:lsdException w:qFormat="1" w:uiPriority="99" w:name="Table Grid 5"/>
    <w:lsdException w:uiPriority="99" w:name="Table Grid 6"/>
    <w:lsdException w:uiPriority="99" w:name="Table Grid 7"/>
    <w:lsdException w:uiPriority="99" w:name="Table Grid 8"/>
    <w:lsdException w:qFormat="1" w:uiPriority="99" w:name="Table List 1"/>
    <w:lsdException w:qFormat="1" w:uiPriority="99" w:name="Table List 2"/>
    <w:lsdException w:qFormat="1" w:uiPriority="99" w:name="Table List 3"/>
    <w:lsdException w:qFormat="1" w:uiPriority="99" w:name="Table List 4"/>
    <w:lsdException w:uiPriority="99" w:name="Table List 5"/>
    <w:lsdException w:qFormat="1" w:uiPriority="99" w:name="Table List 6"/>
    <w:lsdException w:qFormat="1" w:uiPriority="99" w:name="Table List 7"/>
    <w:lsdException w:uiPriority="99" w:name="Table List 8"/>
    <w:lsdException w:qFormat="1" w:uiPriority="99" w:name="Table 3D effects 1"/>
    <w:lsdException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uiPriority="99" w:name="Table Web 3"/>
    <w:lsdException w:qFormat="1" w:uiPriority="99" w:name="Balloon Text"/>
    <w:lsdException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unhideWhenUsed="0" w:uiPriority="63" w:semiHidden="0" w:name="Medium Shading 1"/>
    <w:lsdException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unhideWhenUsed="0" w:uiPriority="69" w:semiHidden="0" w:name="Medium Grid 3 Accent 2"/>
    <w:lsdException w:qFormat="1" w:unhideWhenUsed="0" w:uiPriority="70" w:semiHidden="0" w:name="Dark List Accent 2"/>
    <w:lsdException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unhideWhenUsed="0" w:uiPriority="60" w:semiHidden="0" w:name="Light Shading Accent 4"/>
    <w:lsdException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unhideWhenUsed="0" w:uiPriority="68" w:semiHidden="0" w:name="Medium Grid 2 Accent 6"/>
    <w:lsdException w:qFormat="1" w:unhideWhenUsed="0" w:uiPriority="69" w:semiHidden="0" w:name="Medium Grid 3 Accent 6"/>
    <w:lsdException w:qFormat="1" w:unhideWhenUsed="0" w:uiPriority="70" w:semiHidden="0" w:name="Dark List Accent 6"/>
    <w:lsdException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627</Words>
  <Characters>3745</Characters>
  <Lines>36</Lines>
  <Paragraphs>10</Paragraphs>
  <TotalTime>0</TotalTime>
  <ScaleCrop>false</ScaleCrop>
  <LinksUpToDate>false</LinksUpToDate>
  <CharactersWithSpaces>4327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2025-04-14T08:49:00Z</dcterms:created>
  <dc:creator>mark louie medidas</dc:creator>
  <dc:description>LDIMD - DTU</dc:description>
  <cp:lastModifiedBy> 譞譞</cp:lastModifiedBy>
  <dcterms:modified xsi:type="dcterms:W3CDTF">2025-08-04T16:10:57Z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4E29BCDC2ABB4C20AEFA9D65C2452E08_12</vt:lpwstr>
  </property>
</Properties>
</file>