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27A9622F">
            <w:pPr>
              <w:spacing w:after="120"/>
            </w:pPr>
            <w:r>
              <w:t>Information Technology (IT) Division, 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FHS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0FE1AC95">
            <w:pPr>
              <w:spacing w:before="120" w:after="120"/>
            </w:pPr>
            <w:r>
              <w:rPr>
                <w:b/>
              </w:rPr>
              <w:t>Title, number of pages and language(s) of the notified document:</w:t>
            </w:r>
            <w:r>
              <w:t xml:space="preserve"> Notification for revision of Test Guide on Generic Requirement (GR) on "Element Management System (eMS) for Next Generation Network (NGN)"; (42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The draft standard (draft TEC 49111:2025) is Test Guide on "Element Management System (eMS) for Next Generation Network (NGN)" for assessment of conformity</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ensure Safety of users and Security of telecom network &amp; procedures for assessment of conformity</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0232C22">
            <w:pPr>
              <w:spacing w:before="120" w:after="120"/>
              <w:rPr>
                <w:bCs/>
              </w:rPr>
            </w:pPr>
            <w:r>
              <w:rPr>
                <w:b/>
              </w:rPr>
              <w:t>Relevant documents:</w:t>
            </w:r>
            <w:r>
              <w:t xml:space="preserve"> </w:t>
            </w:r>
          </w:p>
          <w:p w14:paraId="5EA501F6">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153FA2D">
            <w:pPr>
              <w:spacing w:before="120" w:after="120"/>
            </w:pPr>
            <w:r>
              <w:rPr>
                <w:b/>
              </w:rPr>
              <w:t>Proposed date of adoption:</w:t>
            </w:r>
            <w:r>
              <w:t xml:space="preserve"> To be determined</w:t>
            </w:r>
          </w:p>
          <w:p w14:paraId="245B9DC6">
            <w:pPr>
              <w:spacing w:after="120"/>
            </w:pPr>
            <w:r>
              <w:rPr>
                <w:b/>
              </w:rPr>
              <w:t>Proposed date of entry into force:</w:t>
            </w:r>
            <w:r>
              <w:t xml:space="preserve"> The date of Notification of the Standard in E-Gazette.</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5BDE2018">
            <w:pPr>
              <w:tabs>
                <w:tab w:val="left" w:pos="1418"/>
                <w:tab w:val="left" w:pos="2127"/>
                <w:tab w:val="left" w:pos="2835"/>
                <w:tab w:val="left" w:pos="3402"/>
              </w:tabs>
              <w:spacing w:before="120" w:after="120"/>
            </w:pPr>
            <w:r>
              <w:t>Inputs/comments may please be furnished in the template sheet enclosed as Annexure-I appended at the end of the draft standard.</w:t>
            </w:r>
          </w:p>
          <w:p w14:paraId="73822A15">
            <w:pPr>
              <w:spacing w:before="120" w:after="120"/>
            </w:pPr>
            <w:r>
              <w:rPr>
                <w:b/>
                <w:bCs/>
              </w:rPr>
              <w:t>Contact details of agency or authority designated to handle comments regarding the notification:</w:t>
            </w:r>
            <w:r>
              <w:t xml:space="preserve"> </w:t>
            </w:r>
          </w:p>
          <w:p w14:paraId="63956103">
            <w:r>
              <w:t>Telecommunication Engineering Centre (TEC)</w:t>
            </w:r>
          </w:p>
          <w:p w14:paraId="74B793D1">
            <w:r>
              <w:t>Contact Person: Mr. Arvind Kumar Tripathi, DDG(IMP &amp; TEP)</w:t>
            </w:r>
          </w:p>
          <w:p w14:paraId="41AEB010">
            <w:r>
              <w:t>Room No: 356, Khurshid Lal Bhawan</w:t>
            </w:r>
          </w:p>
          <w:p w14:paraId="65A52875">
            <w:r>
              <w:t>Janpath, New Delhi-110001, India.</w:t>
            </w:r>
          </w:p>
          <w:p w14:paraId="0C0DF7C2">
            <w:r>
              <w:t>Contact Number – +(91) 9868135680</w:t>
            </w:r>
          </w:p>
          <w:p w14:paraId="0EE68C7F">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3DA88E66">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553640CB">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bookmarkStart w:id="10" w:name="_GoBack"/>
            <w:bookmarkEnd w:id="10"/>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3DAF9D">
            <w:pPr>
              <w:pBdr>
                <w:top w:val="none" w:color="auto" w:sz="0" w:space="4"/>
                <w:bottom w:val="none" w:color="auto" w:sz="0" w:space="4"/>
              </w:pBdr>
              <w:rPr>
                <w:iCs/>
              </w:rPr>
            </w:pPr>
            <w:r>
              <w:fldChar w:fldCharType="begin"/>
            </w:r>
            <w:r>
              <w:instrText xml:space="preserve"> HYPERLINK "https://members.wto.org/crnattachments/2025/TBT/IND/25_04876_00_e.pdf" \t "_blank" </w:instrText>
            </w:r>
            <w:r>
              <w:fldChar w:fldCharType="separate"/>
            </w:r>
            <w:r>
              <w:rPr>
                <w:iCs/>
                <w:color w:val="0000FF"/>
                <w:u w:val="single"/>
              </w:rPr>
              <w:t>https://members.wto.org/crnattachments/2025/TBT/IND/25_04876_00_e.pdf</w:t>
            </w:r>
            <w:r>
              <w:rPr>
                <w:iCs/>
                <w:color w:val="0000FF"/>
                <w:u w:val="single"/>
              </w:rPr>
              <w:fldChar w:fldCharType="end"/>
            </w:r>
          </w:p>
          <w:p w14:paraId="011C03D3">
            <w:pPr>
              <w:keepNext/>
              <w:keepLines/>
              <w:pBdr>
                <w:top w:val="none" w:color="auto" w:sz="0" w:space="4"/>
              </w:pBdr>
              <w:spacing w:after="120"/>
              <w:rPr>
                <w:bCs/>
              </w:rPr>
            </w:pPr>
            <w:r>
              <w:fldChar w:fldCharType="begin"/>
            </w:r>
            <w:r>
              <w:instrText xml:space="preserve"> HYPERLINK "https://tec.gov.in/pdf/consultations/Draft%20Test%20Guide-eMS%20for%20NGN-for%20consultation.pdf" \t "_blank" </w:instrText>
            </w:r>
            <w:r>
              <w:fldChar w:fldCharType="separate"/>
            </w:r>
            <w:r>
              <w:rPr>
                <w:iCs/>
                <w:color w:val="0000FF"/>
                <w:u w:val="single"/>
              </w:rPr>
              <w:t>https://tec.gov.in/pdf/consultations/Draft%20Test%20Guide-eMS%20for%20NGN-for%20consultation.pdf</w:t>
            </w:r>
            <w:r>
              <w:rPr>
                <w:iCs/>
                <w:color w:val="0000FF"/>
                <w:u w:val="single"/>
              </w:rPr>
              <w:fldChar w:fldCharType="end"/>
            </w:r>
          </w:p>
        </w:tc>
      </w:tr>
    </w:tbl>
    <w:p w14:paraId="457C65B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83</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4839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19F7DCB"/>
    <w:rsid w:val="33A20373"/>
    <w:rsid w:val="3A1336AD"/>
    <w:rsid w:val="3C7763F8"/>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476</Words>
  <Characters>2855</Characters>
  <Lines>75</Lines>
  <Paragraphs>50</Paragraphs>
  <TotalTime>0</TotalTime>
  <ScaleCrop>false</ScaleCrop>
  <LinksUpToDate>false</LinksUpToDate>
  <CharactersWithSpaces>3289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2025-07-28T14:36:44Z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