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60139C40">
            <w:pPr>
              <w:spacing w:after="120"/>
            </w:pPr>
            <w:r>
              <w:t>Fixed Access Division, 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429D1BBC">
            <w:pPr>
              <w:spacing w:before="120" w:after="120"/>
            </w:pPr>
            <w:r>
              <w:rPr>
                <w:b/>
              </w:rPr>
              <w:t>Title, number of pages and language(s) of the notified document:</w:t>
            </w:r>
            <w:r>
              <w:t xml:space="preserve"> Notification for revision of GR on "Lightning and Surge Protection of Telecom Sites, TEC 66130:2024"; (22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This proposed document contains the generic requirements for Lightning and Surge Protection of Telecom Sites in the Indian telecom network. The Lightning &amp; Surge Protection System Stage-I &amp; II (Type 1 + 2) in TT configuration shall be installed at the entry of AC mains of the telecom site to protect the complete site against direct lightning strikes and switching surges as per this GR(TEC 66130:2025). The Lightning &amp; Surge Protection system shall be compatible with other electrical appliances at the site</w:t>
            </w:r>
            <w:r>
              <w:rPr>
                <w:b/>
                <w:bCs/>
              </w:rPr>
              <w:t>.</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The proposed document of GR on "Lightning and Surge Protection of Telecom Sites, TEC 66130:2024" explains Lightning and Surge Protection of Telecom Sites to ensure safety and security of the telecom network.</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2195F1D8">
            <w:pPr>
              <w:spacing w:before="120" w:after="120"/>
              <w:rPr>
                <w:bCs/>
              </w:rPr>
            </w:pPr>
            <w:r>
              <w:rPr>
                <w:b/>
              </w:rPr>
              <w:t>Relevant documents:</w:t>
            </w:r>
            <w:r>
              <w:t xml:space="preserve"> </w:t>
            </w:r>
          </w:p>
          <w:p w14:paraId="3BEA0A49">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2991A1F2">
            <w:pPr>
              <w:spacing w:before="120" w:after="120"/>
            </w:pPr>
            <w:r>
              <w:rPr>
                <w:b/>
              </w:rPr>
              <w:t>Proposed date of adoption:</w:t>
            </w:r>
            <w:r>
              <w:t xml:space="preserve"> To be determined</w:t>
            </w:r>
          </w:p>
          <w:p w14:paraId="1F2C5A53">
            <w:pPr>
              <w:spacing w:after="120"/>
            </w:pPr>
            <w:r>
              <w:rPr>
                <w:b/>
              </w:rPr>
              <w:t>Proposed date of entry into force:</w:t>
            </w:r>
            <w:r>
              <w:t xml:space="preserve"> To be determined</w:t>
            </w:r>
          </w:p>
        </w:tc>
      </w:tr>
      <w:bookmarkEnd w:id="10"/>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23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0A35B28D">
            <w:r>
              <w:t>Telecommunication Engineering Centre (TEC)</w:t>
            </w:r>
          </w:p>
          <w:p w14:paraId="490F8BA9">
            <w:r>
              <w:t>Contact Person: Mr. Arvind Kumar Tripathi, DDG(IMP &amp; TEP)</w:t>
            </w:r>
          </w:p>
          <w:p w14:paraId="746DB453">
            <w:r>
              <w:t>Room No: 356, Khurshid Lal Bhawan</w:t>
            </w:r>
          </w:p>
          <w:p w14:paraId="2FABBD81">
            <w:r>
              <w:t>Janpath, New Delhi-110001, India.</w:t>
            </w:r>
          </w:p>
          <w:p w14:paraId="6A91C053">
            <w:r>
              <w:t>Contact Number – +(91) 9868135680</w:t>
            </w:r>
          </w:p>
          <w:p w14:paraId="748C0E69">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3C11BF51">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0B4397B2">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40A64F8">
            <w:pPr>
              <w:rPr>
                <w:iCs/>
              </w:rPr>
            </w:pPr>
            <w:r>
              <w:rPr>
                <w:iCs/>
              </w:rPr>
              <w:t>Telecommunication Engineering Centre (TEC)</w:t>
            </w:r>
          </w:p>
          <w:p w14:paraId="5DD05802">
            <w:pPr>
              <w:rPr>
                <w:iCs/>
              </w:rPr>
            </w:pPr>
            <w:r>
              <w:rPr>
                <w:iCs/>
              </w:rPr>
              <w:t>Contact Person: Mr. Arvind Kumar Tripathi, DDG(IMP &amp; TEP)</w:t>
            </w:r>
          </w:p>
          <w:p w14:paraId="1CCD1D5F">
            <w:pPr>
              <w:rPr>
                <w:iCs/>
              </w:rPr>
            </w:pPr>
            <w:r>
              <w:rPr>
                <w:iCs/>
              </w:rPr>
              <w:t>Room No: 356, Khurshid Lal Bhawan</w:t>
            </w:r>
          </w:p>
          <w:p w14:paraId="03EC746C">
            <w:pPr>
              <w:rPr>
                <w:iCs/>
              </w:rPr>
            </w:pPr>
            <w:r>
              <w:rPr>
                <w:iCs/>
              </w:rPr>
              <w:t>Janpath, New Delhi-110001, India.</w:t>
            </w:r>
          </w:p>
          <w:p w14:paraId="213AFB79">
            <w:pPr>
              <w:rPr>
                <w:iCs/>
              </w:rPr>
            </w:pPr>
            <w:r>
              <w:rPr>
                <w:iCs/>
              </w:rPr>
              <w:t>Contact Number – +(91) 9868135680</w:t>
            </w:r>
          </w:p>
          <w:p w14:paraId="6ECE192F">
            <w:pPr>
              <w:rPr>
                <w:iCs/>
              </w:rPr>
            </w:pPr>
            <w:r>
              <w:rPr>
                <w:iCs/>
              </w:rPr>
              <w:t xml:space="preserve">Email: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73A9242C">
            <w:pPr>
              <w:rPr>
                <w:iCs/>
              </w:rPr>
            </w:pPr>
            <w:r>
              <w:rPr>
                <w:iCs/>
              </w:rPr>
              <w:t xml:space="preserve">Website </w:t>
            </w:r>
            <w:r>
              <w:fldChar w:fldCharType="begin"/>
            </w:r>
            <w:r>
              <w:instrText xml:space="preserve"> HYPERLINK "https://www.tec.gov.in/" \t "_blank" </w:instrText>
            </w:r>
            <w:r>
              <w:fldChar w:fldCharType="separate"/>
            </w:r>
            <w:r>
              <w:rPr>
                <w:iCs/>
                <w:color w:val="0000FF"/>
                <w:u w:val="single"/>
              </w:rPr>
              <w:t>https://www.tec.gov.in/</w:t>
            </w:r>
            <w:r>
              <w:rPr>
                <w:iCs/>
                <w:color w:val="0000FF"/>
                <w:u w:val="single"/>
              </w:rPr>
              <w:fldChar w:fldCharType="end"/>
            </w:r>
          </w:p>
          <w:p w14:paraId="403B4D01">
            <w:pPr>
              <w:keepNext/>
              <w:keepLines/>
              <w:rPr>
                <w:bCs/>
                <w:color w:val="0000FF"/>
                <w:u w:val="single"/>
              </w:rPr>
            </w:pPr>
            <w:r>
              <w:rPr>
                <w:iCs/>
              </w:rPr>
              <w:t xml:space="preserve">Email ID of TBT Enquiry Point: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53140C9F">
            <w:pPr>
              <w:keepNext/>
              <w:keepLines/>
              <w:rPr>
                <w:bCs/>
                <w:color w:val="0000FF"/>
                <w:u w:val="single"/>
              </w:rPr>
            </w:pPr>
          </w:p>
          <w:p w14:paraId="0100A9C7">
            <w:pPr>
              <w:keepNext/>
              <w:keepLines/>
              <w:pBdr>
                <w:top w:val="none" w:color="auto" w:sz="0" w:space="4"/>
              </w:pBdr>
              <w:spacing w:after="120"/>
              <w:rPr>
                <w:bCs/>
              </w:rPr>
            </w:pPr>
            <w:r>
              <w:fldChar w:fldCharType="begin"/>
            </w:r>
            <w:r>
              <w:instrText xml:space="preserve"> HYPERLINK "https://members.wto.org/crnattachments/2025/TBT/IND/25_04841_00_e.pdf" \t "_blank" </w:instrText>
            </w:r>
            <w:r>
              <w:fldChar w:fldCharType="separate"/>
            </w:r>
            <w:r>
              <w:rPr>
                <w:iCs/>
                <w:color w:val="0000FF"/>
                <w:u w:val="single"/>
              </w:rPr>
              <w:t>https://members.wto.org/crnattachments/2025/TBT/IND/25_04841_00_e.pdf</w:t>
            </w:r>
            <w:r>
              <w:rPr>
                <w:iCs/>
                <w:color w:val="0000FF"/>
                <w:u w:val="single"/>
              </w:rPr>
              <w:fldChar w:fldCharType="end"/>
            </w:r>
          </w:p>
        </w:tc>
      </w:tr>
    </w:tbl>
    <w:p w14:paraId="63A612B2"/>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81</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25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4801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3A20373"/>
    <w:rsid w:val="3A1336AD"/>
    <w:rsid w:val="70DA77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14072FC-2FE7-4A2B-84FC-6EFB555B66C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463</Words>
  <Characters>2998</Characters>
  <Lines>75</Lines>
  <Paragraphs>50</Paragraphs>
  <TotalTime>0</TotalTime>
  <ScaleCrop>false</ScaleCrop>
  <LinksUpToDate>false</LinksUpToDate>
  <CharactersWithSpaces>3421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2025-07-25T13:58:31Z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