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Fats and oils derived from milk, and dehydrated butter and ghee (excl. natural butter, recombined butter and whey butter) (HS code(s): 040590); Butter (ICS code(s): 67.100.20)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2FA31FB3">
            <w:pPr>
              <w:spacing w:before="120" w:after="120"/>
            </w:pPr>
            <w:r>
              <w:rPr>
                <w:b/>
              </w:rPr>
              <w:t>Title, number of pages and language(s) of the notified document:</w:t>
            </w:r>
            <w:r>
              <w:t xml:space="preserve"> DMS 2284:2025: Blended or mixed nut and oilseed butters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requirements, sampling and test methods for butters obtained by mixing nut and oilseed butters and/or their blends with other ingredients intended for human consumption</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7CDF496">
            <w:pPr>
              <w:spacing w:before="120" w:after="120"/>
              <w:rPr>
                <w:bCs/>
              </w:rPr>
            </w:pPr>
            <w:r>
              <w:rPr>
                <w:b/>
              </w:rPr>
              <w:t>Relevant documents:</w:t>
            </w:r>
            <w:r>
              <w:t xml:space="preserve"> </w:t>
            </w:r>
          </w:p>
          <w:p w14:paraId="08F45836">
            <w:pPr>
              <w:numPr>
                <w:ilvl w:val="0"/>
                <w:numId w:val="7"/>
              </w:numPr>
              <w:spacing w:before="120" w:after="120"/>
            </w:pPr>
            <w:r>
              <w:t xml:space="preserve">MS 19-1: </w:t>
            </w:r>
            <w:r>
              <w:rPr>
                <w:i/>
                <w:iCs/>
              </w:rPr>
              <w:t>Labeling of foods – General standard, Part 1: Prepackaged foods</w:t>
            </w:r>
          </w:p>
          <w:p w14:paraId="604D174C">
            <w:pPr>
              <w:numPr>
                <w:ilvl w:val="0"/>
                <w:numId w:val="7"/>
              </w:numPr>
              <w:spacing w:before="120" w:after="120"/>
            </w:pPr>
            <w:r>
              <w:t>MS 19-2:</w:t>
            </w:r>
            <w:r>
              <w:rPr>
                <w:i/>
                <w:iCs/>
              </w:rPr>
              <w:t xml:space="preserve"> Labelling of foods – General standard, Part 2: Non-retail containers of food</w:t>
            </w:r>
          </w:p>
          <w:p w14:paraId="562FEB34">
            <w:pPr>
              <w:numPr>
                <w:ilvl w:val="0"/>
                <w:numId w:val="7"/>
              </w:numPr>
              <w:spacing w:before="120" w:after="120"/>
            </w:pPr>
            <w:r>
              <w:t xml:space="preserve">MS 302: </w:t>
            </w:r>
            <w:r>
              <w:rPr>
                <w:i/>
                <w:iCs/>
              </w:rPr>
              <w:t>Contaminants and toxins in food – General standard;</w:t>
            </w:r>
          </w:p>
          <w:p w14:paraId="611993F9">
            <w:pPr>
              <w:numPr>
                <w:ilvl w:val="0"/>
                <w:numId w:val="7"/>
              </w:numPr>
              <w:spacing w:before="120" w:after="120"/>
            </w:pPr>
            <w:r>
              <w:t>MS 1112:</w:t>
            </w:r>
            <w:r>
              <w:rPr>
                <w:i/>
                <w:iCs/>
              </w:rPr>
              <w:t xml:space="preserve"> Code of hygienic practice for fresh fruits and vegetables</w:t>
            </w:r>
          </w:p>
          <w:p w14:paraId="37644DEB">
            <w:pPr>
              <w:numPr>
                <w:ilvl w:val="0"/>
                <w:numId w:val="7"/>
              </w:numPr>
              <w:spacing w:before="120" w:after="120"/>
            </w:pPr>
            <w:r>
              <w:t xml:space="preserve">MS 1520: </w:t>
            </w:r>
            <w:r>
              <w:rPr>
                <w:i/>
                <w:iCs/>
              </w:rPr>
              <w:t>Fresh fruits and vegetables – Sampling;</w:t>
            </w:r>
          </w:p>
          <w:p w14:paraId="7BEE51D5">
            <w:pPr>
              <w:numPr>
                <w:ilvl w:val="0"/>
                <w:numId w:val="7"/>
              </w:numPr>
              <w:spacing w:before="120" w:after="120"/>
            </w:pPr>
            <w:r>
              <w:t xml:space="preserve">ISO 6579-1: </w:t>
            </w:r>
            <w:r>
              <w:rPr>
                <w:i/>
                <w:iCs/>
              </w:rPr>
              <w:t>Microbiology of the food chain – Horizontal method for the detection, enumeration and serotyping of Salmonella, Part 1: Detection of Salmonella spp.</w:t>
            </w:r>
          </w:p>
          <w:p w14:paraId="404794D4">
            <w:pPr>
              <w:numPr>
                <w:ilvl w:val="0"/>
                <w:numId w:val="7"/>
              </w:numPr>
              <w:spacing w:before="120" w:after="120"/>
            </w:pPr>
            <w:r>
              <w:t>ISO 11290-1:</w:t>
            </w:r>
            <w:r>
              <w:rPr>
                <w:i/>
                <w:iCs/>
              </w:rPr>
              <w:t xml:space="preserve"> Microbiology of the food chain – Horizontal method for the detection and enumeration of Listeria monocytogenes and of Listeria spp., Part 1: Detection method</w:t>
            </w:r>
          </w:p>
          <w:p w14:paraId="13471823">
            <w:pPr>
              <w:numPr>
                <w:ilvl w:val="0"/>
                <w:numId w:val="7"/>
              </w:numPr>
              <w:spacing w:before="120" w:after="120"/>
              <w:ind w:left="720" w:leftChars="0" w:hanging="360" w:firstLineChars="0"/>
            </w:pPr>
            <w:r>
              <w:t>ISO 16654:</w:t>
            </w:r>
            <w:r>
              <w:rPr>
                <w:i/>
                <w:iCs/>
              </w:rPr>
              <w:t xml:space="preserve"> Microbiology of food and animal feeding stuffs- Horizontal method for the detection of Escherichia coli O157</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4B82E2B9">
            <w:pPr>
              <w:pBdr>
                <w:top w:val="none" w:color="auto" w:sz="0" w:space="4"/>
                <w:bottom w:val="none" w:color="auto" w:sz="0" w:space="4"/>
              </w:pBdr>
              <w:rPr>
                <w:iCs/>
              </w:rPr>
            </w:pPr>
            <w:r>
              <w:fldChar w:fldCharType="begin"/>
            </w:r>
            <w:r>
              <w:instrText xml:space="preserve"> HYPERLINK "https://members.wto.org/crnattachments/2025/TBT/MWI/25_04768_00_e.pdf" \t "_blank" </w:instrText>
            </w:r>
            <w:r>
              <w:fldChar w:fldCharType="separate"/>
            </w:r>
            <w:r>
              <w:rPr>
                <w:iCs/>
                <w:color w:val="0000FF"/>
                <w:u w:val="single"/>
              </w:rPr>
              <w:t>https://members.wto.org/crnattachments/2025/TBT/MWI/25_04768_00_e.pdf</w:t>
            </w:r>
            <w:r>
              <w:rPr>
                <w:iCs/>
                <w:color w:val="0000FF"/>
                <w:u w:val="single"/>
              </w:rPr>
              <w:fldChar w:fldCharType="end"/>
            </w:r>
          </w:p>
          <w:p w14:paraId="0199D1A4">
            <w:pPr>
              <w:keepNext/>
              <w:keepLines/>
              <w:numPr>
                <w:ilvl w:val="0"/>
                <w:numId w:val="0"/>
              </w:numPr>
              <w:pBdr>
                <w:top w:val="none" w:color="auto" w:sz="0" w:space="4"/>
              </w:pBdr>
              <w:spacing w:after="120"/>
              <w:jc w:val="both"/>
              <w:rPr>
                <w:iCs/>
                <w:color w:val="0000FF"/>
                <w:u w:val="single"/>
              </w:rPr>
            </w:pPr>
          </w:p>
        </w:tc>
      </w:tr>
    </w:tbl>
    <w:p w14:paraId="79CBC26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default"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31</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4733</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5792222"/>
    <w:rsid w:val="271C2E32"/>
    <w:rsid w:val="276F5B41"/>
    <w:rsid w:val="29F74D37"/>
    <w:rsid w:val="3C797E12"/>
    <w:rsid w:val="3E761725"/>
    <w:rsid w:val="4132417F"/>
    <w:rsid w:val="4E902E4B"/>
    <w:rsid w:val="579C6EAE"/>
    <w:rsid w:val="597A7C28"/>
    <w:rsid w:val="6EE15801"/>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613</Words>
  <Characters>3435</Characters>
  <Lines>23</Lines>
  <Paragraphs>6</Paragraphs>
  <TotalTime>0</TotalTime>
  <ScaleCrop>false</ScaleCrop>
  <LinksUpToDate>false</LinksUpToDate>
  <CharactersWithSpaces>3990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2025-07-23T17:10:06Z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