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Fixed vegetable or microbial fats and oils, incl. jojoba oil, and their fractions, whether or not refined, but not chemically modified (excl. soya-bean, groundnut, olive, palm, sunflower-seed, safflower, cotton-seed, coconut, palm kernel, babassu, rape, colza and mustard oil) (HS code(s): 1515);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5DEE7271">
            <w:pPr>
              <w:spacing w:before="120" w:after="120"/>
            </w:pPr>
            <w:r>
              <w:rPr>
                <w:b/>
              </w:rPr>
              <w:t>Title, number of pages and language(s) of the notified document:</w:t>
            </w:r>
            <w:r>
              <w:t xml:space="preserve"> DMS 425:2024: Sesame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sesame (</w:t>
            </w:r>
            <w:r>
              <w:rPr>
                <w:i/>
                <w:iCs/>
              </w:rPr>
              <w:t>Sesamun indicum</w:t>
            </w:r>
            <w:r>
              <w:t>L.)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8BC2FAF">
            <w:pPr>
              <w:spacing w:before="120" w:after="120"/>
              <w:rPr>
                <w:bCs/>
              </w:rPr>
            </w:pPr>
            <w:r>
              <w:rPr>
                <w:b/>
              </w:rPr>
              <w:t>Relevant documents:</w:t>
            </w:r>
            <w:r>
              <w:t xml:space="preserve"> </w:t>
            </w:r>
          </w:p>
          <w:p w14:paraId="3AA37686">
            <w:pPr>
              <w:numPr>
                <w:ilvl w:val="0"/>
                <w:numId w:val="7"/>
              </w:numPr>
              <w:spacing w:before="120" w:after="120"/>
            </w:pPr>
            <w:r>
              <w:t xml:space="preserve">MS 19-1: </w:t>
            </w:r>
            <w:r>
              <w:rPr>
                <w:i/>
                <w:iCs/>
              </w:rPr>
              <w:t>Labeling of foods – General standard, Part 1: Prepackaged foods</w:t>
            </w:r>
          </w:p>
          <w:p w14:paraId="6F54D289">
            <w:pPr>
              <w:numPr>
                <w:ilvl w:val="0"/>
                <w:numId w:val="7"/>
              </w:numPr>
              <w:spacing w:before="120" w:after="120"/>
            </w:pPr>
            <w:r>
              <w:t>MS 19-2:</w:t>
            </w:r>
            <w:r>
              <w:rPr>
                <w:i/>
                <w:iCs/>
              </w:rPr>
              <w:t xml:space="preserve"> Labelling of foods – General standard, Part 2: Non-retail containers of food</w:t>
            </w:r>
          </w:p>
          <w:p w14:paraId="2B7D4BE7">
            <w:pPr>
              <w:numPr>
                <w:ilvl w:val="0"/>
                <w:numId w:val="7"/>
              </w:numPr>
              <w:spacing w:before="120" w:after="120"/>
            </w:pPr>
            <w:r>
              <w:t xml:space="preserve">MS 302: </w:t>
            </w:r>
            <w:r>
              <w:rPr>
                <w:i/>
                <w:iCs/>
              </w:rPr>
              <w:t>Contaminants and toxins in food – General standard;</w:t>
            </w:r>
          </w:p>
          <w:p w14:paraId="397E1888">
            <w:pPr>
              <w:numPr>
                <w:ilvl w:val="0"/>
                <w:numId w:val="7"/>
              </w:numPr>
              <w:spacing w:before="120" w:after="120"/>
            </w:pPr>
            <w:r>
              <w:t>MS 1112:</w:t>
            </w:r>
            <w:r>
              <w:rPr>
                <w:i/>
                <w:iCs/>
              </w:rPr>
              <w:t xml:space="preserve"> Code of hygienic practice for fresh fruits and vegetables</w:t>
            </w:r>
          </w:p>
          <w:p w14:paraId="5EB94F60">
            <w:pPr>
              <w:numPr>
                <w:ilvl w:val="0"/>
                <w:numId w:val="7"/>
              </w:numPr>
              <w:spacing w:before="120" w:after="120"/>
            </w:pPr>
            <w:r>
              <w:t xml:space="preserve">MS 1520: </w:t>
            </w:r>
            <w:r>
              <w:rPr>
                <w:i/>
                <w:iCs/>
              </w:rPr>
              <w:t>Fresh fruits and vegetables – Sampling;</w:t>
            </w:r>
          </w:p>
          <w:p w14:paraId="376A4CC9">
            <w:pPr>
              <w:numPr>
                <w:ilvl w:val="0"/>
                <w:numId w:val="7"/>
              </w:numPr>
              <w:spacing w:before="120" w:after="120"/>
            </w:pPr>
            <w:r>
              <w:t xml:space="preserve">ISO 6579-1: </w:t>
            </w:r>
            <w:r>
              <w:rPr>
                <w:i/>
                <w:iCs/>
              </w:rPr>
              <w:t>Microbiology of the food chain – Horizontal method for the detection, enumeration and serotyping of Salmonella, Part 1: Detection of Salmonella spp.</w:t>
            </w:r>
          </w:p>
          <w:p w14:paraId="4B9B6FE5">
            <w:pPr>
              <w:numPr>
                <w:ilvl w:val="0"/>
                <w:numId w:val="7"/>
              </w:numPr>
              <w:spacing w:before="120" w:after="120"/>
            </w:pPr>
            <w:r>
              <w:t>ISO 11290-1:</w:t>
            </w:r>
            <w:r>
              <w:rPr>
                <w:i/>
                <w:iCs/>
              </w:rPr>
              <w:t xml:space="preserve"> Microbiology of the food chain – Horizontal method for the detection and enumeration of Listeria monocytogenes and of Listeria spp., Part 1: Detection method</w:t>
            </w:r>
          </w:p>
          <w:p w14:paraId="69360C4B">
            <w:pPr>
              <w:numPr>
                <w:ilvl w:val="0"/>
                <w:numId w:val="7"/>
              </w:numPr>
              <w:spacing w:before="120" w:after="120"/>
              <w:ind w:left="720" w:leftChars="0" w:hanging="360" w:firstLineChars="0"/>
            </w:pPr>
            <w:r>
              <w:t>ISO 16654:</w:t>
            </w:r>
            <w:r>
              <w:rPr>
                <w:i/>
                <w:iCs/>
              </w:rPr>
              <w:t xml:space="preserve"> Microbiology of food and animal feeding stuffs-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134C4959">
            <w:pPr>
              <w:pBdr>
                <w:top w:val="none" w:color="auto" w:sz="0" w:space="4"/>
                <w:bottom w:val="none" w:color="auto" w:sz="0" w:space="4"/>
              </w:pBdr>
              <w:rPr>
                <w:iCs/>
              </w:rPr>
            </w:pPr>
            <w:r>
              <w:fldChar w:fldCharType="begin"/>
            </w:r>
            <w:r>
              <w:instrText xml:space="preserve"> HYPERLINK "https://members.wto.org/crnattachments/2025/TBT/MWI/25_04755_00_e.pdf" \t "_blank" </w:instrText>
            </w:r>
            <w:r>
              <w:fldChar w:fldCharType="separate"/>
            </w:r>
            <w:r>
              <w:rPr>
                <w:iCs/>
                <w:color w:val="0000FF"/>
                <w:u w:val="single"/>
              </w:rPr>
              <w:t>https://members.wto.org/crnattachments/2025/TBT/MWI/25_04755_00_e.pdf</w:t>
            </w:r>
            <w:r>
              <w:rPr>
                <w:iCs/>
                <w:color w:val="0000FF"/>
                <w:u w:val="single"/>
              </w:rPr>
              <w:fldChar w:fldCharType="end"/>
            </w:r>
          </w:p>
          <w:p w14:paraId="65700A09">
            <w:pPr>
              <w:keepNext/>
              <w:keepLines/>
              <w:numPr>
                <w:ilvl w:val="0"/>
                <w:numId w:val="0"/>
              </w:numPr>
              <w:pBdr>
                <w:top w:val="none" w:color="auto" w:sz="0" w:space="4"/>
              </w:pBdr>
              <w:spacing w:after="120"/>
              <w:jc w:val="both"/>
              <w:rPr>
                <w:iCs/>
                <w:color w:val="0000FF"/>
                <w:u w:val="single"/>
              </w:rPr>
            </w:pPr>
          </w:p>
        </w:tc>
      </w:tr>
    </w:tbl>
    <w:p w14:paraId="5A2C69C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r>
            <w:rPr>
              <w:b/>
              <w:szCs w:val="16"/>
            </w:rPr>
            <w:t>1</w:t>
          </w:r>
          <w:bookmarkEnd w:id="1"/>
          <w:r>
            <w:rPr>
              <w:rFonts w:hint="eastAsia" w:eastAsia="宋体"/>
              <w:b/>
              <w:szCs w:val="16"/>
              <w:lang w:val="en-US" w:eastAsia="zh-CN"/>
            </w:rPr>
            <w:t>8</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4719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1C2E32"/>
    <w:rsid w:val="276F5B41"/>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595</Words>
  <Characters>3377</Characters>
  <Lines>23</Lines>
  <Paragraphs>6</Paragraphs>
  <TotalTime>0</TotalTime>
  <ScaleCrop>false</ScaleCrop>
  <LinksUpToDate>false</LinksUpToDate>
  <CharactersWithSpaces>3917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2025-07-23T16:40:21Z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