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DCAFD9">
      <w:pPr>
        <w:pStyle w:val="84"/>
        <w:rPr>
          <w:caps w:val="0"/>
          <w:kern w:val="0"/>
        </w:rPr>
      </w:pPr>
      <w:r>
        <w:rPr>
          <w:caps w:val="0"/>
          <w:kern w:val="0"/>
        </w:rPr>
        <w:t>NOTIFICATION</w:t>
      </w:r>
    </w:p>
    <w:p w14:paraId="5E52F45E">
      <w:pPr>
        <w:jc w:val="center"/>
      </w:pPr>
      <w:r>
        <w:t>The following notification is being circulated in accordance with Article 10.6</w:t>
      </w:r>
    </w:p>
    <w:p w14:paraId="2F75A080"/>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36E969D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4E9B2CFC">
            <w:pPr>
              <w:spacing w:before="120" w:after="120"/>
              <w:jc w:val="left"/>
            </w:pPr>
            <w:r>
              <w:rPr>
                <w:b/>
              </w:rPr>
              <w:t>1.</w:t>
            </w:r>
          </w:p>
        </w:tc>
        <w:tc>
          <w:tcPr>
            <w:tcW w:w="8546" w:type="dxa"/>
            <w:tcBorders>
              <w:bottom w:val="single" w:color="auto" w:sz="6" w:space="0"/>
            </w:tcBorders>
            <w:shd w:val="clear" w:color="auto" w:fill="auto"/>
          </w:tcPr>
          <w:p w14:paraId="32199B43">
            <w:pPr>
              <w:spacing w:before="120" w:after="120"/>
            </w:pPr>
            <w:r>
              <w:rPr>
                <w:b/>
              </w:rPr>
              <w:t>Notifying Member:</w:t>
            </w:r>
            <w:r>
              <w:t xml:space="preserve"> </w:t>
            </w:r>
            <w:r>
              <w:rPr>
                <w:u w:val="single"/>
              </w:rPr>
              <w:t>NIGERIA</w:t>
            </w:r>
          </w:p>
          <w:p w14:paraId="1B661968">
            <w:pPr>
              <w:spacing w:after="120"/>
            </w:pPr>
            <w:r>
              <w:rPr>
                <w:b/>
              </w:rPr>
              <w:t>If applicable, name of local government involved (Article 3.2 and 7.2):</w:t>
            </w:r>
            <w:r>
              <w:t xml:space="preserve"> </w:t>
            </w:r>
          </w:p>
        </w:tc>
      </w:tr>
      <w:tr w14:paraId="14567DEF">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38F679B">
            <w:pPr>
              <w:spacing w:before="120" w:after="120"/>
              <w:jc w:val="left"/>
            </w:pPr>
            <w:r>
              <w:rPr>
                <w:b/>
              </w:rPr>
              <w:t>2.</w:t>
            </w:r>
          </w:p>
        </w:tc>
        <w:tc>
          <w:tcPr>
            <w:tcW w:w="8546" w:type="dxa"/>
            <w:tcBorders>
              <w:top w:val="single" w:color="auto" w:sz="6" w:space="0"/>
              <w:bottom w:val="single" w:color="auto" w:sz="6" w:space="0"/>
            </w:tcBorders>
            <w:shd w:val="clear" w:color="auto" w:fill="auto"/>
          </w:tcPr>
          <w:p w14:paraId="1F8665C0">
            <w:pPr>
              <w:spacing w:before="120" w:after="120"/>
            </w:pPr>
            <w:r>
              <w:rPr>
                <w:b/>
              </w:rPr>
              <w:t>Agency responsible:</w:t>
            </w:r>
            <w:r>
              <w:t xml:space="preserve"> </w:t>
            </w:r>
          </w:p>
          <w:p w14:paraId="0AC4307F">
            <w:r>
              <w:t>Standards Organisation of Nigeria</w:t>
            </w:r>
          </w:p>
          <w:p w14:paraId="2385405F">
            <w:pPr>
              <w:rPr>
                <w:lang w:val="fr-CH"/>
              </w:rPr>
            </w:pPr>
            <w:r>
              <w:rPr>
                <w:lang w:val="fr-CH"/>
              </w:rPr>
              <w:t>52 Lome crescent , Wuse zone 7</w:t>
            </w:r>
          </w:p>
          <w:p w14:paraId="4A034AE1">
            <w:pPr>
              <w:rPr>
                <w:lang w:val="fr-CH"/>
              </w:rPr>
            </w:pPr>
            <w:r>
              <w:rPr>
                <w:lang w:val="fr-CH"/>
              </w:rPr>
              <w:t>Abuja.</w:t>
            </w:r>
          </w:p>
          <w:p w14:paraId="7B5C642D">
            <w:r>
              <w:t>Telephone : +2348033162789</w:t>
            </w:r>
          </w:p>
          <w:p w14:paraId="0CA41FC3">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r>
              <w:t xml:space="preserve">, </w:t>
            </w:r>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11AFDA5E">
            <w:pPr>
              <w:numPr>
                <w:ilvl w:val="0"/>
                <w:numId w:val="0"/>
              </w:numPr>
              <w:spacing w:after="120"/>
            </w:pPr>
            <w:r>
              <w:t xml:space="preserve">Website: </w:t>
            </w:r>
            <w:r>
              <w:fldChar w:fldCharType="begin"/>
            </w:r>
            <w:r>
              <w:instrText xml:space="preserve"> HYPERLINK "http://www.son.gov.ng" </w:instrText>
            </w:r>
            <w:r>
              <w:fldChar w:fldCharType="separate"/>
            </w:r>
            <w:r>
              <w:rPr>
                <w:rStyle w:val="242"/>
              </w:rPr>
              <w:t>www.son.gov.ng</w:t>
            </w:r>
            <w:r>
              <w:fldChar w:fldCharType="end"/>
            </w:r>
          </w:p>
          <w:p w14:paraId="383996AF">
            <w:pPr>
              <w:numPr>
                <w:ilvl w:val="0"/>
                <w:numId w:val="0"/>
              </w:num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56556DF3">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52A02CE">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47BA6F87">
            <w:pPr>
              <w:spacing w:before="120" w:after="120"/>
            </w:pPr>
            <w:r>
              <w:rPr>
                <w:b/>
              </w:rPr>
              <w:t>Notified under Article 2.9.2 [</w:t>
            </w:r>
            <w:r>
              <w:rPr>
                <w:rFonts w:hint="eastAsia" w:eastAsia="宋体"/>
                <w:b/>
                <w:lang w:val="en-US" w:eastAsia="zh-CN"/>
              </w:rPr>
              <w:t xml:space="preserve"> </w:t>
            </w:r>
            <w:r>
              <w:rPr>
                <w:b/>
              </w:rPr>
              <w:t>], 2.10.1 [ ], 5.6.2 [</w:t>
            </w:r>
            <w:r>
              <w:rPr>
                <w:rFonts w:hint="eastAsia" w:eastAsia="宋体"/>
                <w:b/>
                <w:lang w:val="en-US" w:eastAsia="zh-CN"/>
              </w:rPr>
              <w:t>X</w:t>
            </w:r>
            <w:r>
              <w:rPr>
                <w:b/>
              </w:rPr>
              <w:t>], 5.7.1 [ ], 3.2 [ ], 7.2 [ ], other:</w:t>
            </w:r>
            <w:r>
              <w:t xml:space="preserve"> </w:t>
            </w:r>
          </w:p>
        </w:tc>
      </w:tr>
      <w:tr w14:paraId="016C337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667F04D">
            <w:pPr>
              <w:spacing w:before="120" w:after="120"/>
              <w:jc w:val="left"/>
            </w:pPr>
            <w:r>
              <w:rPr>
                <w:b/>
              </w:rPr>
              <w:t>4.</w:t>
            </w:r>
          </w:p>
        </w:tc>
        <w:tc>
          <w:tcPr>
            <w:tcW w:w="8546" w:type="dxa"/>
            <w:tcBorders>
              <w:top w:val="single" w:color="auto" w:sz="6" w:space="0"/>
              <w:bottom w:val="single" w:color="auto" w:sz="6" w:space="0"/>
            </w:tcBorders>
            <w:shd w:val="clear" w:color="auto" w:fill="auto"/>
          </w:tcPr>
          <w:p w14:paraId="7C7A7876">
            <w:pPr>
              <w:spacing w:before="120" w:after="120"/>
            </w:pPr>
            <w:r>
              <w:rPr>
                <w:b/>
              </w:rPr>
              <w:t>Products covered (HS or CCCN where applicable, otherwise national tariff heading. ICS numbers may be provided in addition, where applicable):</w:t>
            </w:r>
            <w:r>
              <w:t xml:space="preserve"> Adhesive dressings and other articles having an adhesive layer, impregnated or covered with pharmaceutical substances or put up for retail sale for medical, surgical, dental or veterinary purposes (HS code(s): 300510)</w:t>
            </w:r>
          </w:p>
        </w:tc>
      </w:tr>
      <w:tr w14:paraId="6ED30F3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EFE312C">
            <w:pPr>
              <w:spacing w:before="120" w:after="120"/>
              <w:jc w:val="left"/>
            </w:pPr>
            <w:r>
              <w:rPr>
                <w:b/>
              </w:rPr>
              <w:t>5.</w:t>
            </w:r>
          </w:p>
        </w:tc>
        <w:tc>
          <w:tcPr>
            <w:tcW w:w="8546" w:type="dxa"/>
            <w:tcBorders>
              <w:top w:val="single" w:color="auto" w:sz="6" w:space="0"/>
              <w:bottom w:val="single" w:color="auto" w:sz="6" w:space="0"/>
            </w:tcBorders>
            <w:shd w:val="clear" w:color="auto" w:fill="auto"/>
          </w:tcPr>
          <w:p w14:paraId="552DACBC">
            <w:pPr>
              <w:spacing w:before="120" w:after="120"/>
            </w:pPr>
            <w:r>
              <w:rPr>
                <w:b/>
              </w:rPr>
              <w:t>Title, number of pages and language(s) of the notified document:</w:t>
            </w:r>
            <w:r>
              <w:t xml:space="preserve"> DARS 2163:2025; Adhesive plaster for medical use- Specification First edition; (12 page(s), in English)</w:t>
            </w:r>
          </w:p>
        </w:tc>
      </w:tr>
      <w:tr w14:paraId="0D6E753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31FBB41B">
            <w:pPr>
              <w:spacing w:before="120" w:after="120"/>
              <w:jc w:val="left"/>
              <w:rPr>
                <w:b/>
              </w:rPr>
            </w:pPr>
            <w:r>
              <w:rPr>
                <w:b/>
              </w:rPr>
              <w:t>6.</w:t>
            </w:r>
          </w:p>
        </w:tc>
        <w:tc>
          <w:tcPr>
            <w:tcW w:w="8546" w:type="dxa"/>
            <w:tcBorders>
              <w:top w:val="single" w:color="auto" w:sz="6" w:space="0"/>
              <w:bottom w:val="single" w:color="auto" w:sz="6" w:space="0"/>
            </w:tcBorders>
            <w:shd w:val="clear" w:color="auto" w:fill="auto"/>
          </w:tcPr>
          <w:p w14:paraId="645E32A0">
            <w:pPr>
              <w:spacing w:before="120" w:after="120"/>
            </w:pPr>
            <w:r>
              <w:rPr>
                <w:b/>
              </w:rPr>
              <w:t>Description of content:</w:t>
            </w:r>
            <w:r>
              <w:t xml:space="preserve">  1.1 This draft African standard specifies requirements, sampling and test methods for adhesive plaster (also known as adhesive tape) for medical use.</w:t>
            </w:r>
          </w:p>
        </w:tc>
      </w:tr>
      <w:tr w14:paraId="5FBE51AC">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1934EDD">
            <w:pPr>
              <w:spacing w:before="120" w:after="120"/>
              <w:jc w:val="left"/>
              <w:rPr>
                <w:b/>
              </w:rPr>
            </w:pPr>
            <w:r>
              <w:rPr>
                <w:b/>
              </w:rPr>
              <w:t>7.</w:t>
            </w:r>
          </w:p>
        </w:tc>
        <w:tc>
          <w:tcPr>
            <w:tcW w:w="8546" w:type="dxa"/>
            <w:tcBorders>
              <w:top w:val="single" w:color="auto" w:sz="6" w:space="0"/>
              <w:bottom w:val="single" w:color="auto" w:sz="6" w:space="0"/>
            </w:tcBorders>
            <w:shd w:val="clear" w:color="auto" w:fill="auto"/>
          </w:tcPr>
          <w:p w14:paraId="6B45619A">
            <w:pPr>
              <w:spacing w:before="120" w:after="120"/>
              <w:rPr>
                <w:b/>
              </w:rPr>
            </w:pPr>
            <w:r>
              <w:rPr>
                <w:b/>
              </w:rPr>
              <w:t>Objective and rationale, including the nature of urgent problems where applicable:</w:t>
            </w:r>
            <w:r>
              <w:t xml:space="preserve"> Quality requirements; Harmonization; Reducing trade barriers and facilitating trade</w:t>
            </w:r>
          </w:p>
        </w:tc>
      </w:tr>
      <w:tr w14:paraId="5A195CB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23500FB9">
            <w:pPr>
              <w:spacing w:before="120" w:after="120"/>
              <w:jc w:val="left"/>
              <w:rPr>
                <w:b/>
              </w:rPr>
            </w:pPr>
            <w:r>
              <w:rPr>
                <w:b/>
              </w:rPr>
              <w:t>8.</w:t>
            </w:r>
          </w:p>
        </w:tc>
        <w:tc>
          <w:tcPr>
            <w:tcW w:w="8546" w:type="dxa"/>
            <w:tcBorders>
              <w:top w:val="single" w:color="auto" w:sz="6" w:space="0"/>
              <w:bottom w:val="single" w:color="auto" w:sz="6" w:space="0"/>
            </w:tcBorders>
            <w:shd w:val="clear" w:color="auto" w:fill="auto"/>
          </w:tcPr>
          <w:p w14:paraId="5177F6AF">
            <w:pPr>
              <w:spacing w:before="120" w:after="120"/>
              <w:rPr>
                <w:bCs/>
              </w:rPr>
            </w:pPr>
            <w:r>
              <w:rPr>
                <w:b/>
              </w:rPr>
              <w:t>Relevant documents:</w:t>
            </w:r>
            <w:r>
              <w:t xml:space="preserve"> </w:t>
            </w:r>
          </w:p>
          <w:p w14:paraId="140C14CA">
            <w:pPr>
              <w:spacing w:before="120" w:after="120"/>
            </w:pPr>
            <w:r>
              <w:t>1. SO 10993, (all parts), Biological evaluation of medical devices</w:t>
            </w:r>
          </w:p>
          <w:p w14:paraId="59E243FB">
            <w:pPr>
              <w:spacing w:before="120" w:after="120"/>
            </w:pPr>
            <w:r>
              <w:t>2. ISO 2859 -1, Sampling procedures for inspection by attributes-Part 1: Sampling schemes indexed by Acceptance Quality Limit (AQL) for lot -by-lot inspection</w:t>
            </w:r>
          </w:p>
        </w:tc>
      </w:tr>
      <w:tr w14:paraId="08847C3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tcPr>
          <w:p w14:paraId="1A068046">
            <w:pPr>
              <w:spacing w:before="120" w:after="120"/>
              <w:jc w:val="left"/>
              <w:rPr>
                <w:b/>
              </w:rPr>
            </w:pPr>
            <w:r>
              <w:rPr>
                <w:b/>
              </w:rPr>
              <w:t>9.</w:t>
            </w:r>
          </w:p>
        </w:tc>
        <w:tc>
          <w:tcPr>
            <w:tcW w:w="8546" w:type="dxa"/>
            <w:tcBorders>
              <w:top w:val="single" w:color="auto" w:sz="6" w:space="0"/>
              <w:bottom w:val="single" w:color="auto" w:sz="6" w:space="0"/>
            </w:tcBorders>
            <w:shd w:val="clear" w:color="auto" w:fill="auto"/>
          </w:tcPr>
          <w:p w14:paraId="0673B2DB">
            <w:pPr>
              <w:spacing w:before="120" w:after="120"/>
            </w:pPr>
            <w:r>
              <w:rPr>
                <w:b/>
              </w:rPr>
              <w:t>Proposed date of adoption:</w:t>
            </w:r>
            <w:r>
              <w:t xml:space="preserve"> To be determined</w:t>
            </w:r>
          </w:p>
          <w:p w14:paraId="1FA14298">
            <w:pPr>
              <w:spacing w:after="120"/>
            </w:pPr>
            <w:r>
              <w:rPr>
                <w:b/>
              </w:rPr>
              <w:t>Proposed date of entry into force:</w:t>
            </w:r>
            <w:r>
              <w:t xml:space="preserve"> To be determined</w:t>
            </w:r>
          </w:p>
        </w:tc>
      </w:tr>
      <w:tr w14:paraId="4C73E75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5D9D1567">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202C829A">
            <w:pPr>
              <w:tabs>
                <w:tab w:val="left" w:pos="1418"/>
                <w:tab w:val="left" w:pos="2127"/>
                <w:tab w:val="left" w:pos="2835"/>
                <w:tab w:val="left" w:pos="3402"/>
              </w:tabs>
              <w:spacing w:before="120" w:after="120"/>
              <w:rPr>
                <w:b/>
                <w:bCs/>
              </w:rPr>
            </w:pPr>
            <w:r>
              <w:rPr>
                <w:b/>
              </w:rPr>
              <w:t>Final date for comments:</w:t>
            </w:r>
            <w:r>
              <w:t xml:space="preserve"> 16 September 2025</w:t>
            </w:r>
            <w:r>
              <w:rPr>
                <w:rFonts w:hint="eastAsia" w:eastAsia="宋体"/>
                <w:lang w:eastAsia="zh-CN"/>
              </w:rPr>
              <w:t>，</w:t>
            </w:r>
            <w:r>
              <w:rPr>
                <w:b/>
                <w:bCs/>
              </w:rPr>
              <w:t>[X] 60 days from notification</w:t>
            </w:r>
            <w:r>
              <w:t xml:space="preserve"> </w:t>
            </w:r>
          </w:p>
          <w:p w14:paraId="669B0F48">
            <w:pPr>
              <w:spacing w:before="120" w:after="120"/>
            </w:pPr>
            <w:r>
              <w:rPr>
                <w:b/>
                <w:bCs/>
              </w:rPr>
              <w:t>Contact details of agency or authority designated to handle comments regarding the notification:</w:t>
            </w:r>
            <w:r>
              <w:t xml:space="preserve"> </w:t>
            </w:r>
          </w:p>
          <w:p w14:paraId="0A66675D">
            <w:r>
              <w:t>Mrs. Chioma Chudi-Anaukwu</w:t>
            </w:r>
          </w:p>
          <w:p w14:paraId="15981695">
            <w:r>
              <w:t>WTO TBT NEP</w:t>
            </w:r>
          </w:p>
          <w:p w14:paraId="06A703A9">
            <w:r>
              <w:t>Standards Organisation of Nigeria</w:t>
            </w:r>
          </w:p>
          <w:p w14:paraId="50442058">
            <w:r>
              <w:t>52 Lome crescent , Wuse zone 7</w:t>
            </w:r>
          </w:p>
          <w:p w14:paraId="6099A16A">
            <w:r>
              <w:t>Abuja.</w:t>
            </w:r>
          </w:p>
          <w:p w14:paraId="00D24A5C">
            <w:r>
              <w:t>Telephone : +2348033162789</w:t>
            </w:r>
          </w:p>
          <w:p w14:paraId="1E7B5FA6">
            <w:r>
              <w:t xml:space="preserve">E-mail: </w:t>
            </w:r>
            <w:r>
              <w:fldChar w:fldCharType="begin"/>
            </w:r>
            <w:r>
              <w:instrText xml:space="preserve"> HYPERLINK "mailto:wto.tbt.nep@son.gov.ng" </w:instrText>
            </w:r>
            <w:r>
              <w:fldChar w:fldCharType="separate"/>
            </w:r>
            <w:r>
              <w:rPr>
                <w:color w:val="0000FF"/>
                <w:u w:val="single"/>
              </w:rPr>
              <w:t>wto.tbt.nep@son.gov.ng</w:t>
            </w:r>
            <w:r>
              <w:rPr>
                <w:color w:val="0000FF"/>
                <w:u w:val="single"/>
              </w:rPr>
              <w:fldChar w:fldCharType="end"/>
            </w:r>
            <w:r>
              <w:t xml:space="preserve">, </w:t>
            </w:r>
            <w:r>
              <w:fldChar w:fldCharType="begin"/>
            </w:r>
            <w:r>
              <w:instrText xml:space="preserve"> HYPERLINK "mailto:chivivlinjet@yahoo.com" </w:instrText>
            </w:r>
            <w:r>
              <w:fldChar w:fldCharType="separate"/>
            </w:r>
            <w:r>
              <w:rPr>
                <w:color w:val="0000FF"/>
                <w:u w:val="single"/>
              </w:rPr>
              <w:t>chivivlinjet@yahoo.com</w:t>
            </w:r>
            <w:r>
              <w:rPr>
                <w:color w:val="0000FF"/>
                <w:u w:val="single"/>
              </w:rPr>
              <w:fldChar w:fldCharType="end"/>
            </w:r>
          </w:p>
          <w:p w14:paraId="178A0050">
            <w:pPr>
              <w:spacing w:before="120" w:after="120"/>
              <w:rPr>
                <w:rFonts w:hint="eastAsia" w:eastAsia="宋体"/>
                <w:lang w:eastAsia="zh-CN"/>
              </w:rPr>
            </w:pPr>
            <w:r>
              <w:t>Website: www.son.gov.ng</w:t>
            </w:r>
            <w:bookmarkStart w:id="10" w:name="_GoBack"/>
            <w:bookmarkEnd w:id="10"/>
          </w:p>
        </w:tc>
      </w:tr>
      <w:tr w14:paraId="76F28535">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157F52EC">
            <w:pPr>
              <w:keepNext/>
              <w:keepLines/>
              <w:spacing w:before="120" w:after="120"/>
              <w:jc w:val="left"/>
              <w:rPr>
                <w:b/>
              </w:rPr>
            </w:pPr>
            <w:r>
              <w:rPr>
                <w:b/>
              </w:rPr>
              <w:t>11.</w:t>
            </w:r>
          </w:p>
        </w:tc>
        <w:tc>
          <w:tcPr>
            <w:tcW w:w="8546" w:type="dxa"/>
            <w:tcBorders>
              <w:top w:val="single" w:color="auto" w:sz="6" w:space="0"/>
            </w:tcBorders>
            <w:shd w:val="clear" w:color="auto" w:fill="auto"/>
          </w:tcPr>
          <w:p w14:paraId="509CD870">
            <w:pPr>
              <w:keepNext/>
              <w:keepLines/>
              <w:spacing w:before="120" w:after="120"/>
            </w:pPr>
            <w:r>
              <w:rPr>
                <w:b/>
              </w:rPr>
              <w:t>Texts available from: National enquiry point [X] or address, telephone and fax numbers and email and website addresses, if available, of other body:</w:t>
            </w:r>
            <w:r>
              <w:rPr>
                <w:bCs/>
              </w:rPr>
              <w:t xml:space="preserve"> </w:t>
            </w:r>
          </w:p>
          <w:p w14:paraId="7F3340F1">
            <w:pPr>
              <w:rPr>
                <w:iCs/>
              </w:rPr>
            </w:pPr>
            <w:r>
              <w:rPr>
                <w:iCs/>
              </w:rPr>
              <w:t>Standards Organisation of Nigeria</w:t>
            </w:r>
          </w:p>
          <w:p w14:paraId="6C4F4819">
            <w:pPr>
              <w:rPr>
                <w:iCs/>
              </w:rPr>
            </w:pPr>
            <w:r>
              <w:rPr>
                <w:iCs/>
              </w:rPr>
              <w:t>52 Lome crescent , Wuse zone 7</w:t>
            </w:r>
          </w:p>
          <w:p w14:paraId="388DCC50">
            <w:pPr>
              <w:rPr>
                <w:iCs/>
              </w:rPr>
            </w:pPr>
            <w:r>
              <w:rPr>
                <w:iCs/>
              </w:rPr>
              <w:t>Abuja.</w:t>
            </w:r>
          </w:p>
          <w:p w14:paraId="32E3DBD3">
            <w:pPr>
              <w:rPr>
                <w:iCs/>
              </w:rPr>
            </w:pPr>
            <w:r>
              <w:rPr>
                <w:iCs/>
              </w:rPr>
              <w:t>Telephone : +2348033162789</w:t>
            </w:r>
          </w:p>
          <w:p w14:paraId="6A75016B">
            <w:pPr>
              <w:rPr>
                <w:iCs/>
              </w:rPr>
            </w:pPr>
            <w:r>
              <w:rPr>
                <w:iCs/>
              </w:rPr>
              <w:t xml:space="preserve">E-mail: </w:t>
            </w:r>
            <w:r>
              <w:fldChar w:fldCharType="begin"/>
            </w:r>
            <w:r>
              <w:instrText xml:space="preserve"> HYPERLINK "mailto:wto.tbt.nep@son.gov.ng" </w:instrText>
            </w:r>
            <w:r>
              <w:fldChar w:fldCharType="separate"/>
            </w:r>
            <w:r>
              <w:rPr>
                <w:iCs/>
                <w:color w:val="0000FF"/>
                <w:u w:val="single"/>
              </w:rPr>
              <w:t>wto.tbt.nep@son.gov.ng</w:t>
            </w:r>
            <w:r>
              <w:rPr>
                <w:iCs/>
                <w:color w:val="0000FF"/>
                <w:u w:val="single"/>
              </w:rPr>
              <w:fldChar w:fldCharType="end"/>
            </w:r>
            <w:r>
              <w:rPr>
                <w:iCs/>
              </w:rPr>
              <w:t xml:space="preserve">, </w:t>
            </w:r>
            <w:r>
              <w:fldChar w:fldCharType="begin"/>
            </w:r>
            <w:r>
              <w:instrText xml:space="preserve"> HYPERLINK "mailto:chivivlinjet@yahoo.com" </w:instrText>
            </w:r>
            <w:r>
              <w:fldChar w:fldCharType="separate"/>
            </w:r>
            <w:r>
              <w:rPr>
                <w:iCs/>
                <w:color w:val="0000FF"/>
                <w:u w:val="single"/>
              </w:rPr>
              <w:t>chivivlinjet@yahoo.com</w:t>
            </w:r>
            <w:r>
              <w:rPr>
                <w:iCs/>
                <w:color w:val="0000FF"/>
                <w:u w:val="single"/>
              </w:rPr>
              <w:fldChar w:fldCharType="end"/>
            </w:r>
          </w:p>
          <w:p w14:paraId="667EA2B2">
            <w:pPr>
              <w:pBdr>
                <w:top w:val="none" w:color="auto" w:sz="0" w:space="4"/>
                <w:bottom w:val="none" w:color="auto" w:sz="0" w:space="4"/>
              </w:pBdr>
              <w:rPr>
                <w:iCs/>
              </w:rPr>
            </w:pPr>
            <w:r>
              <w:rPr>
                <w:iCs/>
              </w:rPr>
              <w:t xml:space="preserve">Website: </w:t>
            </w:r>
            <w:r>
              <w:rPr>
                <w:iCs/>
              </w:rPr>
              <w:fldChar w:fldCharType="begin"/>
            </w:r>
            <w:r>
              <w:rPr>
                <w:iCs/>
              </w:rPr>
              <w:instrText xml:space="preserve"> HYPERLINK "http://www.son.gov.ng" </w:instrText>
            </w:r>
            <w:r>
              <w:rPr>
                <w:iCs/>
              </w:rPr>
              <w:fldChar w:fldCharType="separate"/>
            </w:r>
            <w:r>
              <w:rPr>
                <w:rStyle w:val="242"/>
                <w:iCs/>
              </w:rPr>
              <w:t>www.son.gov.ng</w:t>
            </w:r>
            <w:r>
              <w:rPr>
                <w:iCs/>
              </w:rPr>
              <w:fldChar w:fldCharType="end"/>
            </w:r>
          </w:p>
          <w:p w14:paraId="1D8015E0">
            <w:pPr>
              <w:pBdr>
                <w:top w:val="none" w:color="auto" w:sz="0" w:space="4"/>
                <w:bottom w:val="none" w:color="auto" w:sz="0" w:space="4"/>
              </w:pBdr>
              <w:rPr>
                <w:iCs/>
              </w:rPr>
            </w:pPr>
          </w:p>
          <w:p w14:paraId="260093CF">
            <w:pPr>
              <w:pBdr>
                <w:top w:val="none" w:color="auto" w:sz="0" w:space="4"/>
                <w:bottom w:val="none" w:color="auto" w:sz="0" w:space="4"/>
              </w:pBdr>
              <w:rPr>
                <w:iCs/>
              </w:rPr>
            </w:pPr>
            <w:r>
              <w:fldChar w:fldCharType="begin"/>
            </w:r>
            <w:r>
              <w:instrText xml:space="preserve"> HYPERLINK "https://members.wto.org/crnattachments/2025/TBT/NGA/25_04668_00_e.pdf" \t "_blank" </w:instrText>
            </w:r>
            <w:r>
              <w:fldChar w:fldCharType="separate"/>
            </w:r>
            <w:r>
              <w:rPr>
                <w:iCs/>
                <w:color w:val="0000FF"/>
                <w:u w:val="single"/>
              </w:rPr>
              <w:t>https://members.wto.org/crnattachments/2025/TBT/NGA/25_04668_00_e.pdf</w:t>
            </w:r>
            <w:r>
              <w:rPr>
                <w:iCs/>
                <w:color w:val="0000FF"/>
                <w:u w:val="single"/>
              </w:rPr>
              <w:fldChar w:fldCharType="end"/>
            </w:r>
          </w:p>
          <w:p w14:paraId="17666C65">
            <w:pPr>
              <w:keepNext/>
              <w:keepLines/>
              <w:spacing w:after="120"/>
              <w:rPr>
                <w:iCs/>
              </w:rPr>
            </w:pPr>
          </w:p>
        </w:tc>
      </w:tr>
    </w:tbl>
    <w:p w14:paraId="50ED3A70"/>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Consolas">
    <w:panose1 w:val="020B0609020204030204"/>
    <w:charset w:val="00"/>
    <w:family w:val="modern"/>
    <w:pitch w:val="default"/>
    <w:sig w:usb0="E00006FF" w:usb1="0000FCFF" w:usb2="00000001" w:usb3="00000000" w:csb0="6000019F" w:csb1="DFD7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50538F">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3EC0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E08D7">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310A1">
    <w:pPr>
      <w:pStyle w:val="58"/>
      <w:pBdr>
        <w:bottom w:val="single" w:color="auto" w:sz="4" w:space="1"/>
      </w:pBdr>
      <w:tabs>
        <w:tab w:val="clear" w:pos="4513"/>
        <w:tab w:val="clear" w:pos="9027"/>
      </w:tabs>
      <w:jc w:val="center"/>
    </w:pPr>
    <w:bookmarkStart w:id="9" w:name="spsSymbolHeader"/>
    <w:r>
      <w:t>G/TBT/N/CAN/746</w:t>
    </w:r>
    <w:bookmarkEnd w:id="9"/>
  </w:p>
  <w:p w14:paraId="6A81CEBF">
    <w:pPr>
      <w:pStyle w:val="58"/>
      <w:pBdr>
        <w:bottom w:val="single" w:color="auto" w:sz="4" w:space="1"/>
      </w:pBdr>
      <w:tabs>
        <w:tab w:val="clear" w:pos="4513"/>
        <w:tab w:val="clear" w:pos="9027"/>
      </w:tabs>
      <w:jc w:val="center"/>
    </w:pPr>
  </w:p>
  <w:p w14:paraId="10E5628F">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4B02D460">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A682A">
    <w:pPr>
      <w:pStyle w:val="58"/>
      <w:pBdr>
        <w:bottom w:val="single" w:color="auto" w:sz="4" w:space="1"/>
      </w:pBdr>
      <w:tabs>
        <w:tab w:val="clear" w:pos="4513"/>
        <w:tab w:val="clear" w:pos="9027"/>
      </w:tabs>
      <w:jc w:val="center"/>
    </w:pPr>
    <w:r>
      <w:t>tbtSymbol</w:t>
    </w:r>
  </w:p>
  <w:p w14:paraId="7C4B104F">
    <w:pPr>
      <w:pStyle w:val="58"/>
      <w:pBdr>
        <w:bottom w:val="single" w:color="auto" w:sz="4" w:space="1"/>
      </w:pBdr>
      <w:tabs>
        <w:tab w:val="clear" w:pos="4513"/>
        <w:tab w:val="clear" w:pos="9027"/>
      </w:tabs>
      <w:jc w:val="center"/>
    </w:pPr>
  </w:p>
  <w:p w14:paraId="66BDAD0B">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15A47310">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63E8F08A">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0CFED967">
          <w:pPr>
            <w:rPr>
              <w:lang w:eastAsia="en-GB"/>
            </w:rPr>
          </w:pPr>
          <w:bookmarkStart w:id="0" w:name="bmkRestricted" w:colFirst="1" w:colLast="1"/>
        </w:p>
      </w:tc>
      <w:tc>
        <w:tcPr>
          <w:tcW w:w="5448" w:type="dxa"/>
          <w:gridSpan w:val="2"/>
          <w:shd w:val="clear" w:color="auto" w:fill="FFFFFF"/>
          <w:tcMar>
            <w:left w:w="108" w:type="dxa"/>
            <w:right w:w="108" w:type="dxa"/>
          </w:tcMar>
          <w:vAlign w:val="center"/>
        </w:tcPr>
        <w:p w14:paraId="27E6FF9D">
          <w:pPr>
            <w:jc w:val="right"/>
            <w:rPr>
              <w:b/>
              <w:color w:val="FF0000"/>
              <w:szCs w:val="16"/>
            </w:rPr>
          </w:pPr>
        </w:p>
      </w:tc>
    </w:tr>
    <w:bookmarkEnd w:id="0"/>
    <w:tr w14:paraId="33787ABD">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7A60DB69">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70CE3FF5">
          <w:pPr>
            <w:jc w:val="right"/>
            <w:rPr>
              <w:b/>
              <w:szCs w:val="16"/>
            </w:rPr>
          </w:pPr>
        </w:p>
      </w:tc>
    </w:tr>
    <w:tr w14:paraId="2AC37B5E">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30096B52">
          <w:pPr>
            <w:jc w:val="left"/>
            <w:rPr>
              <w:lang w:eastAsia="en-GB"/>
            </w:rPr>
          </w:pPr>
        </w:p>
      </w:tc>
      <w:tc>
        <w:tcPr>
          <w:tcW w:w="5448" w:type="dxa"/>
          <w:gridSpan w:val="2"/>
          <w:shd w:val="clear" w:color="auto" w:fill="FFFFFF"/>
          <w:tcMar>
            <w:left w:w="108" w:type="dxa"/>
            <w:right w:w="108" w:type="dxa"/>
          </w:tcMar>
        </w:tcPr>
        <w:p w14:paraId="7466E747">
          <w:pPr>
            <w:jc w:val="right"/>
            <w:rPr>
              <w:rFonts w:hint="default" w:eastAsia="宋体"/>
              <w:b/>
              <w:szCs w:val="16"/>
              <w:lang w:val="en-US" w:eastAsia="zh-CN"/>
            </w:rPr>
          </w:pPr>
          <w:bookmarkStart w:id="1" w:name="bmkSymbols"/>
          <w:r>
            <w:rPr>
              <w:b/>
              <w:szCs w:val="16"/>
            </w:rPr>
            <w:t>G/TBT/N/N</w:t>
          </w:r>
          <w:r>
            <w:rPr>
              <w:rFonts w:hint="eastAsia" w:eastAsia="宋体"/>
              <w:b/>
              <w:szCs w:val="16"/>
              <w:lang w:val="en-US" w:eastAsia="zh-CN"/>
            </w:rPr>
            <w:t>GA</w:t>
          </w:r>
          <w:r>
            <w:rPr>
              <w:b/>
              <w:szCs w:val="16"/>
            </w:rPr>
            <w:t>/</w:t>
          </w:r>
          <w:bookmarkEnd w:id="1"/>
          <w:r>
            <w:rPr>
              <w:rFonts w:hint="eastAsia" w:eastAsia="宋体"/>
              <w:b/>
              <w:szCs w:val="16"/>
              <w:lang w:val="en-US" w:eastAsia="zh-CN"/>
            </w:rPr>
            <w:t>23</w:t>
          </w:r>
        </w:p>
      </w:tc>
    </w:tr>
    <w:tr w14:paraId="520F9358">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28608045"/>
      </w:tc>
      <w:tc>
        <w:tcPr>
          <w:tcW w:w="5448" w:type="dxa"/>
          <w:gridSpan w:val="2"/>
          <w:shd w:val="clear" w:color="auto" w:fill="FFFFFF"/>
          <w:tcMar>
            <w:left w:w="108" w:type="dxa"/>
            <w:right w:w="108" w:type="dxa"/>
          </w:tcMar>
          <w:vAlign w:val="center"/>
        </w:tcPr>
        <w:p w14:paraId="1925969C">
          <w:pPr>
            <w:jc w:val="right"/>
            <w:rPr>
              <w:szCs w:val="16"/>
            </w:rPr>
          </w:pPr>
          <w:bookmarkStart w:id="2" w:name="spsDateDistribution"/>
          <w:bookmarkStart w:id="3" w:name="bmkDate"/>
          <w:r>
            <w:rPr>
              <w:szCs w:val="16"/>
            </w:rPr>
            <w:t>18 July 2025</w:t>
          </w:r>
          <w:bookmarkEnd w:id="2"/>
          <w:bookmarkEnd w:id="3"/>
        </w:p>
      </w:tc>
    </w:tr>
    <w:tr w14:paraId="0CBFC997">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3A948B68">
          <w:pPr>
            <w:jc w:val="left"/>
            <w:rPr>
              <w:b/>
            </w:rPr>
          </w:pPr>
          <w:bookmarkStart w:id="4" w:name="bmkSerial"/>
          <w:r>
            <w:rPr>
              <w:b w:val="0"/>
              <w:color w:val="FF0000"/>
            </w:rPr>
            <w:t>(25-</w:t>
          </w:r>
          <w:r>
            <w:rPr>
              <w:rFonts w:hint="eastAsia" w:eastAsia="宋体"/>
              <w:b w:val="0"/>
              <w:color w:val="FF0000"/>
              <w:lang w:val="en-US" w:eastAsia="zh-CN"/>
            </w:rPr>
            <w:t>4637</w:t>
          </w:r>
          <w:r>
            <w:rPr>
              <w:b w:val="0"/>
              <w:color w:val="FF0000"/>
            </w:rPr>
            <w:t>)</w:t>
          </w:r>
          <w:bookmarkEnd w:id="4"/>
        </w:p>
      </w:tc>
      <w:tc>
        <w:tcPr>
          <w:tcW w:w="3325" w:type="dxa"/>
          <w:tcBorders>
            <w:bottom w:val="single" w:color="auto" w:sz="4" w:space="0"/>
          </w:tcBorders>
          <w:tcMar>
            <w:top w:w="0" w:type="dxa"/>
            <w:left w:w="108" w:type="dxa"/>
            <w:bottom w:w="57" w:type="dxa"/>
            <w:right w:w="108" w:type="dxa"/>
          </w:tcMar>
          <w:vAlign w:val="bottom"/>
        </w:tcPr>
        <w:p w14:paraId="6FB4F8F5">
          <w:pPr>
            <w:jc w:val="right"/>
            <w:rPr>
              <w:szCs w:val="16"/>
            </w:rPr>
          </w:pPr>
          <w:bookmarkStart w:id="5"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5"/>
        </w:p>
      </w:tc>
    </w:tr>
    <w:tr w14:paraId="3D21306E">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4A55FA0">
          <w:pPr>
            <w:jc w:val="left"/>
            <w:rPr>
              <w:sz w:val="14"/>
              <w:szCs w:val="16"/>
            </w:rPr>
          </w:pPr>
          <w:bookmarkStart w:id="6" w:name="bmkCommittee"/>
          <w:r>
            <w:rPr>
              <w:b/>
            </w:rPr>
            <w:t>Committee on Technical Barriers to Trade</w:t>
          </w:r>
          <w:bookmarkEnd w:id="6"/>
        </w:p>
      </w:tc>
      <w:tc>
        <w:tcPr>
          <w:tcW w:w="3325" w:type="dxa"/>
          <w:tcBorders>
            <w:top w:val="single" w:color="auto" w:sz="4" w:space="0"/>
          </w:tcBorders>
          <w:tcMar>
            <w:top w:w="113" w:type="dxa"/>
            <w:left w:w="108" w:type="dxa"/>
            <w:bottom w:w="57" w:type="dxa"/>
            <w:right w:w="108" w:type="dxa"/>
          </w:tcMar>
          <w:vAlign w:val="center"/>
        </w:tcPr>
        <w:p w14:paraId="475258B0">
          <w:pPr>
            <w:jc w:val="right"/>
            <w:rPr>
              <w:bCs/>
              <w:szCs w:val="18"/>
            </w:rPr>
          </w:pPr>
          <w:bookmarkStart w:id="7" w:name="bmkLanguage"/>
          <w:r>
            <w:rPr>
              <w:bCs/>
              <w:szCs w:val="18"/>
            </w:rPr>
            <w:t xml:space="preserve">Original: </w:t>
          </w:r>
          <w:bookmarkStart w:id="8" w:name="spsOriginalLanguage"/>
          <w:r>
            <w:rPr>
              <w:bCs/>
              <w:szCs w:val="18"/>
            </w:rPr>
            <w:t>English, French</w:t>
          </w:r>
          <w:bookmarkEnd w:id="7"/>
          <w:bookmarkEnd w:id="8"/>
        </w:p>
      </w:tc>
    </w:tr>
  </w:tbl>
  <w:p w14:paraId="3D4BB34B">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6E6D"/>
    <w:rsid w:val="000A7D1F"/>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257B9"/>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3AC7"/>
    <w:rsid w:val="00E67CF3"/>
    <w:rsid w:val="00E82AEC"/>
    <w:rsid w:val="00E84D9E"/>
    <w:rsid w:val="00E9368F"/>
    <w:rsid w:val="00E969D2"/>
    <w:rsid w:val="00EA5D4F"/>
    <w:rsid w:val="00EB6C56"/>
    <w:rsid w:val="00ED54E0"/>
    <w:rsid w:val="00ED66D3"/>
    <w:rsid w:val="00EE3A11"/>
    <w:rsid w:val="00EE4445"/>
    <w:rsid w:val="00F0047B"/>
    <w:rsid w:val="00F263FA"/>
    <w:rsid w:val="00F32397"/>
    <w:rsid w:val="00F40595"/>
    <w:rsid w:val="00F573C8"/>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 w:val="07B51C74"/>
    <w:rsid w:val="14833891"/>
    <w:rsid w:val="2C8C0E1B"/>
    <w:rsid w:val="4A501551"/>
    <w:rsid w:val="7526572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qFormat="1"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qFormat="1" w:uiPriority="99" w:name="Table Simple 1"/>
    <w:lsdException w:qFormat="1" w:uiPriority="99" w:name="Table Simple 2"/>
    <w:lsdException w:qFormat="1" w:uiPriority="99" w:name="Table Simple 3"/>
    <w:lsdException w:qFormat="1" w:uiPriority="99" w:name="Table Classic 1"/>
    <w:lsdException w:qFormat="1" w:uiPriority="99" w:name="Table Classic 2"/>
    <w:lsdException w:qFormat="1" w:uiPriority="99" w:name="Table Classic 3"/>
    <w:lsdException w:qFormat="1" w:uiPriority="99" w:name="Table Classic 4"/>
    <w:lsdException w:qFormat="1" w:uiPriority="99" w:name="Table Colorful 1"/>
    <w:lsdException w:qFormat="1" w:uiPriority="99" w:name="Table Colorful 2"/>
    <w:lsdException w:qFormat="1" w:uiPriority="99" w:name="Table Colorful 3"/>
    <w:lsdException w:qFormat="1" w:uiPriority="99" w:name="Table Columns 1"/>
    <w:lsdException w:qFormat="1" w:uiPriority="99" w:name="Table Columns 2"/>
    <w:lsdException w:qFormat="1" w:uiPriority="99" w:name="Table Columns 3"/>
    <w:lsdException w:qFormat="1" w:uiPriority="99" w:name="Table Columns 4"/>
    <w:lsdException w:qFormat="1" w:uiPriority="99" w:name="Table Columns 5"/>
    <w:lsdException w:qFormat="1" w:uiPriority="99" w:name="Table Grid 1"/>
    <w:lsdException w:qFormat="1" w:uiPriority="99" w:name="Table Grid 2"/>
    <w:lsdException w:qFormat="1" w:uiPriority="99" w:name="Table Grid 3"/>
    <w:lsdException w:qFormat="1" w:uiPriority="99" w:name="Table Grid 4"/>
    <w:lsdException w:qFormat="1" w:uiPriority="99" w:name="Table Grid 5"/>
    <w:lsdException w:qFormat="1" w:uiPriority="99" w:name="Table Grid 6"/>
    <w:lsdException w:qFormat="1" w:uiPriority="99" w:name="Table Grid 7"/>
    <w:lsdException w:qFormat="1" w:uiPriority="99" w:name="Table Grid 8"/>
    <w:lsdException w:qFormat="1" w:uiPriority="99" w:name="Table List 1"/>
    <w:lsdException w:qFormat="1" w:uiPriority="99" w:name="Table List 2"/>
    <w:lsdException w:qFormat="1" w:uiPriority="99" w:name="Table List 3"/>
    <w:lsdException w:qFormat="1" w:uiPriority="99" w:name="Table List 4"/>
    <w:lsdException w:qFormat="1" w:uiPriority="99" w:name="Table List 5"/>
    <w:lsdException w:qFormat="1" w:uiPriority="99" w:name="Table List 6"/>
    <w:lsdException w:qFormat="1" w:uiPriority="99" w:name="Table List 7"/>
    <w:lsdException w:qFormat="1" w:uiPriority="99" w:name="Table List 8"/>
    <w:lsdException w:qFormat="1" w:uiPriority="99" w:name="Table 3D effects 1"/>
    <w:lsdException w:qFormat="1" w:uiPriority="99" w:name="Table 3D effects 2"/>
    <w:lsdException w:qFormat="1" w:uiPriority="99" w:name="Table 3D effects 3"/>
    <w:lsdException w:qFormat="1" w:uiPriority="99" w:name="Table Contemporary"/>
    <w:lsdException w:qFormat="1" w:uiPriority="99" w:name="Table Elegant"/>
    <w:lsdException w:qFormat="1" w:uiPriority="99" w:name="Table Professional"/>
    <w:lsdException w:qFormat="1" w:uiPriority="99" w:name="Table Subtle 1"/>
    <w:lsdException w:qFormat="1" w:uiPriority="99" w:name="Table Subtle 2"/>
    <w:lsdException w:qFormat="1" w:uiPriority="99" w:name="Table Web 1"/>
    <w:lsdException w:qFormat="1" w:uiPriority="99" w:name="Table Web 2"/>
    <w:lsdException w:qFormat="1" w:uiPriority="99" w:name="Table Web 3"/>
    <w:lsdException w:qFormat="1" w:uiPriority="99" w:name="Balloon Text"/>
    <w:lsdException w:qFormat="1" w:unhideWhenUsed="0" w:uiPriority="59" w:semiHidden="0" w:name="Table Grid"/>
    <w:lsdException w:qFormat="1" w:uiPriority="99" w:name="Table Theme"/>
    <w:lsdException w:qFormat="1" w:unhideWhenUsed="0" w:uiPriority="99" w:name="Placeholder Text"/>
    <w:lsdException w:qFormat="1" w:unhideWhenUsed="0" w:uiPriority="1"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qFormat/>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qFormat/>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qFormat/>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qFormat/>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qFormat/>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qFormat/>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qFormat/>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qFormat/>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qFormat/>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qFormat/>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qFormat/>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qFormat/>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qFormat/>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qFormat/>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qFormat/>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qFormat/>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qFormat/>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qFormat/>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qFormat/>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qFormat/>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qFormat/>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qFormat/>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qFormat/>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qFormat/>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qFormat/>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qFormat/>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qFormat/>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qFormat/>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qFormat/>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qFormat/>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qFormat/>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qFormat/>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qFormat/>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qFormat/>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qFormat/>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qFormat/>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qFormat/>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qFormat/>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qFormat/>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qFormat/>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qFormat/>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qFormat/>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qFormat/>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qFormat/>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qFormat/>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qFormat/>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qFormat/>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qFormat/>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qFormat/>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qFormat/>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qFormat/>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qFormat/>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qFormat/>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qFormat/>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qFormat/>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qFormat/>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qFormat/>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qFormat/>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qFormat/>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qFormat/>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qFormat/>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qFormat/>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qFormat/>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qFormat/>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qFormat/>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qFormat/>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qFormat/>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qFormat/>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qFormat/>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qFormat/>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qFormat/>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qFormat/>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qFormat/>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qFormat/>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qFormat/>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qFormat/>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qFormat/>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qFormat/>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qFormat/>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qFormat/>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qFormat/>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qFormat/>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qFormat/>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qFormat/>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qFormat/>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qFormat/>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qFormat/>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qFormat/>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qFormat/>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qFormat/>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Company>OMC - WTO</Company>
  <Pages>2</Pages>
  <Words>406</Words>
  <Characters>2561</Characters>
  <Lines>23</Lines>
  <Paragraphs>6</Paragraphs>
  <TotalTime>0</TotalTime>
  <ScaleCrop>false</ScaleCrop>
  <LinksUpToDate>false</LinksUpToDate>
  <CharactersWithSpaces>2915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2025-06-03T09:49:00Z</dcterms:created>
  <dc:creator>mark louie medidas</dc:creator>
  <dc:description>LDIMD - DTU</dc:description>
  <cp:lastModifiedBy> 譞譞</cp:lastModifiedBy>
  <dcterms:modified xsi:type="dcterms:W3CDTF">2025-07-18T15:15:06Z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NC</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FCFF4931F7C4470B9C2C1D6271A55210_12</vt:lpwstr>
  </property>
</Properties>
</file>