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3E4F2">
      <w:pPr>
        <w:pStyle w:val="84"/>
        <w:rPr>
          <w:b w:val="0"/>
          <w:caps w:val="0"/>
          <w:kern w:val="0"/>
        </w:rPr>
      </w:pPr>
      <w:bookmarkStart w:id="0" w:name="_Hlk101772630"/>
      <w:r>
        <w:rPr>
          <w:caps w:val="0"/>
          <w:kern w:val="0"/>
        </w:rPr>
        <w:t>NOTIFICACIÓN</w:t>
      </w:r>
    </w:p>
    <w:p w14:paraId="1002EAF0">
      <w:pPr>
        <w:pStyle w:val="274"/>
      </w:pPr>
      <w:r>
        <w:t>Corrigendum</w:t>
      </w:r>
    </w:p>
    <w:p w14:paraId="5AFBB68D">
      <w:r>
        <w:t xml:space="preserve">La siguiente comunicación, de fecha 8 de julio de 2025, se distribuye a petición de la delegación del </w:t>
      </w:r>
      <w:r>
        <w:rPr>
          <w:u w:val="single"/>
        </w:rPr>
        <w:t>Ecuador</w:t>
      </w:r>
      <w:r>
        <w:t>.</w:t>
      </w:r>
    </w:p>
    <w:p w14:paraId="0597365D"/>
    <w:p w14:paraId="150D39EC">
      <w:pPr>
        <w:jc w:val="center"/>
        <w:rPr>
          <w:b/>
        </w:rPr>
      </w:pPr>
      <w:r>
        <w:rPr>
          <w:b/>
        </w:rPr>
        <w:t>_______________</w:t>
      </w:r>
    </w:p>
    <w:p w14:paraId="3773C5B0"/>
    <w:p w14:paraId="6F73B831"/>
    <w:p w14:paraId="456E260A">
      <w:pPr>
        <w:spacing w:after="120"/>
      </w:pPr>
      <w:r>
        <w:t>La notificación G/TBT/N/ECU/553 se distribuyó por error y, por tanto, debe considerarse nula y sin efecto.</w:t>
      </w:r>
    </w:p>
    <w:p w14:paraId="2DB61963">
      <w:pPr>
        <w:jc w:val="center"/>
        <w:rPr>
          <w:b/>
        </w:rPr>
      </w:pPr>
      <w:r>
        <w:rPr>
          <w:b/>
        </w:rPr>
        <w:t>__________</w:t>
      </w:r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440" w:bottom="1440" w:left="1440" w:header="720" w:footer="720" w:gutter="0"/>
      <w:cols w:space="720" w:num="1"/>
      <w:titlePg/>
      <w:docGrid w:linePitch="360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8">
      <wne:wch wne:val="00000153"/>
    </wne:keymap>
    <wne:keymap wne:kcmPrimary="02BA">
      <wne:wch wne:val="000000C8"/>
    </wne:keymap>
    <wne:keymap wne:kcmPrimary="02DC">
      <wne:wch wne:val="000000C0"/>
    </wne:keymap>
    <wne:keymap wne:kcmPrimary="02DE">
      <wne:wch wne:val="000000C9"/>
    </wne:keymap>
    <wne:keymap wne:kcmPrimary="0442">
      <wne:acd wne:acdName="acd0"/>
    </wne:keymap>
    <wne:keymap wne:kcmPrimary="044E">
      <wne:acd wne:acdName="acd1"/>
    </wne:keymap>
    <wne:keymap wne:kcmPrimary="0650">
      <wne:fci wne:fciName="FormatParagraph" wne:swArg="0000"/>
    </wne:keymap>
    <wne:keymap wne:kcmPrimary="0678">
      <wne:acd wne:acdName="acd2"/>
    </wne:keymap>
    <wne:keymap wne:kcmPrimary="0679">
      <wne:acd wne:acdName="acd3"/>
    </wne:keymap>
    <wne:keymap wne:kcmPrimary="067A">
      <wne:acd wne:acdName="acd4"/>
    </wne:keymap>
    <wne:keymap wne:kcmPrimary="067B">
      <wne:acd wne:acdName="acd5"/>
    </wne:keymap>
  </wne:keymaps>
  <wne:acds>
    <wne:acd wne:argValue="AQAAAEIA" wne:acdName="acd0" wne:fciIndexBasedOn="0065"/>
    <wne:acd wne:argValue="AQAAAAAA" wne:acdName="acd1" wne:fciIndexBasedOn="0065"/>
    <wne:acd wne:argValue="AQAAAD4A" wne:acdName="acd2" wne:fciIndexBasedOn="0065"/>
    <wne:acd wne:argValue="AgBUAGkAdABsAGUAIAAyAA==" wne:acdName="acd3" wne:fciIndexBasedOn="0065"/>
    <wne:acd wne:argValue="AgBUAGkAdABsAGUAIAAzAA==" wne:acdName="acd4" wne:fciIndexBasedOn="0065"/>
    <wne:acd wne:argValue="AgBUAGkAdABsAGUAIABDAG8AdQBuAHQAcgB5AA==" wne:acdName="acd5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29DAF6">
    <w:pPr>
      <w:pStyle w:val="56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A895D">
    <w:pPr>
      <w:pStyle w:val="56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33B641">
    <w:pPr>
      <w:pStyle w:val="56"/>
    </w:pPr>
    <w:bookmarkStart w:id="5" w:name="_Hlk101772643"/>
    <w:bookmarkStart w:id="6" w:name="_Hlk101772644"/>
    <w:r>
      <w:t xml:space="preserve"> </w:t>
    </w:r>
    <w:bookmarkEnd w:id="5"/>
    <w:bookmarkEnd w:id="6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D95B9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  <w:r>
      <w:t xml:space="preserve"> </w:t>
    </w:r>
  </w:p>
  <w:p w14:paraId="28A5BF5D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</w:p>
  <w:p w14:paraId="79AB0EA6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325DFB87">
    <w:pPr>
      <w:pStyle w:val="58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03B32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  <w:r>
      <w:t xml:space="preserve"> </w:t>
    </w:r>
  </w:p>
  <w:p w14:paraId="2DDBAB6E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</w:p>
  <w:p w14:paraId="5F4C72A0">
    <w:pPr>
      <w:pStyle w:val="58"/>
      <w:pBdr>
        <w:bottom w:val="single" w:color="auto" w:sz="4" w:space="1"/>
      </w:pBdr>
      <w:tabs>
        <w:tab w:val="clear" w:pos="4513"/>
        <w:tab w:val="clear" w:pos="9027"/>
      </w:tabs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12D651E6">
    <w:pPr>
      <w:pStyle w:val="58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8"/>
      <w:tblW w:w="5000" w:type="pct"/>
      <w:jc w:val="center"/>
      <w:tblLayout w:type="autofit"/>
      <w:tblCellMar>
        <w:top w:w="0" w:type="dxa"/>
        <w:left w:w="0" w:type="dxa"/>
        <w:bottom w:w="0" w:type="dxa"/>
        <w:right w:w="0" w:type="dxa"/>
      </w:tblCellMar>
    </w:tblPr>
    <w:tblGrid>
      <w:gridCol w:w="3815"/>
      <w:gridCol w:w="2112"/>
      <w:gridCol w:w="3315"/>
    </w:tblGrid>
    <w:tr w14:paraId="4AC1FA7C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40" w:hRule="atLeast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14:paraId="600E8B1A">
          <w:pPr>
            <w:rPr>
              <w:rFonts w:eastAsia="Verdana" w:cs="Verdana"/>
              <w:szCs w:val="18"/>
              <w:lang w:eastAsia="en-GB"/>
            </w:rPr>
          </w:pPr>
          <w:bookmarkStart w:id="1" w:name="_Hlk101772641"/>
          <w:bookmarkStart w:id="2" w:name="_Hlk101772642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14:paraId="28FB463A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2FBAB469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13" w:hRule="atLeast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14:paraId="0EB3319B">
          <w:pPr>
            <w:jc w:val="lef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drawing>
              <wp:inline distT="0" distB="0" distL="0" distR="0">
                <wp:extent cx="2422525" cy="720090"/>
                <wp:effectExtent l="0" t="0" r="0" b="3810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3103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14:paraId="0B82B086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28C26A3F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868" w:hRule="atLeast"/>
        <w:jc w:val="center"/>
      </w:trPr>
      <w:tc>
        <w:tcPr>
          <w:tcW w:w="2053" w:type="pct"/>
          <w:vMerge w:val="continue"/>
          <w:tcMar>
            <w:left w:w="108" w:type="dxa"/>
            <w:right w:w="108" w:type="dxa"/>
          </w:tcMar>
        </w:tcPr>
        <w:p w14:paraId="28A7EEAC">
          <w:pPr>
            <w:jc w:val="left"/>
            <w:rPr>
              <w:rFonts w:eastAsia="Verdana" w:cs="Verdana"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14:paraId="4D7BFDBF">
          <w:pPr>
            <w:jc w:val="right"/>
            <w:rPr>
              <w:rFonts w:eastAsia="Verdana" w:cs="Verdana"/>
              <w:b/>
              <w:szCs w:val="18"/>
            </w:rPr>
          </w:pPr>
          <w:r>
            <w:rPr>
              <w:b/>
              <w:szCs w:val="18"/>
            </w:rPr>
            <w:t>G/TBT/N/ECU/553/Corr.1</w:t>
          </w:r>
        </w:p>
      </w:tc>
    </w:tr>
    <w:tr w14:paraId="0D69FC6F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40" w:hRule="atLeast"/>
        <w:jc w:val="center"/>
      </w:trPr>
      <w:tc>
        <w:tcPr>
          <w:tcW w:w="2053" w:type="pct"/>
          <w:vMerge w:val="continue"/>
          <w:tcMar>
            <w:left w:w="108" w:type="dxa"/>
            <w:right w:w="108" w:type="dxa"/>
          </w:tcMar>
          <w:vAlign w:val="center"/>
        </w:tcPr>
        <w:p w14:paraId="4572AEE7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14:paraId="5BACC0B6">
          <w:pPr>
            <w:jc w:val="righ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t>8 de julio de 2025</w:t>
          </w:r>
        </w:p>
      </w:tc>
    </w:tr>
    <w:tr w14:paraId="486C107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412" w:hRule="atLeast"/>
        <w:jc w:val="center"/>
      </w:trPr>
      <w:tc>
        <w:tcPr>
          <w:tcW w:w="3201" w:type="pct"/>
          <w:gridSpan w:val="2"/>
          <w:tcBorders>
            <w:bottom w:val="single" w:color="auto" w:sz="4" w:space="0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05DA88">
          <w:pPr>
            <w:jc w:val="left"/>
            <w:rPr>
              <w:rFonts w:eastAsia="Verdana" w:cs="Verdana"/>
              <w:b/>
              <w:szCs w:val="18"/>
            </w:rPr>
          </w:pPr>
          <w:r>
            <w:rPr>
              <w:rFonts w:eastAsia="Verdana" w:cs="Verdana"/>
              <w:color w:val="FF0000"/>
              <w:szCs w:val="18"/>
            </w:rPr>
            <w:t>(25-4424)</w:t>
          </w:r>
        </w:p>
      </w:tc>
      <w:tc>
        <w:tcPr>
          <w:tcW w:w="1799" w:type="pct"/>
          <w:tcBorders>
            <w:bottom w:val="single" w:color="auto" w:sz="4" w:space="0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9D73B1">
          <w:pPr>
            <w:jc w:val="righ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t xml:space="preserve">Página: </w:t>
          </w:r>
          <w:r>
            <w:rPr>
              <w:rFonts w:eastAsia="Verdana" w:cs="Verdana"/>
              <w:szCs w:val="18"/>
            </w:rPr>
            <w:fldChar w:fldCharType="begin"/>
          </w:r>
          <w:r>
            <w:rPr>
              <w:rFonts w:eastAsia="Verdana" w:cs="Verdana"/>
              <w:szCs w:val="18"/>
            </w:rPr>
            <w:instrText xml:space="preserve"> PAGE  \* Arabic  \* MERGEFORMAT </w:instrText>
          </w:r>
          <w:r>
            <w:rPr>
              <w:rFonts w:eastAsia="Verdana" w:cs="Verdana"/>
              <w:szCs w:val="18"/>
            </w:rPr>
            <w:fldChar w:fldCharType="separate"/>
          </w:r>
          <w:r>
            <w:rPr>
              <w:rFonts w:ascii="Verdana" w:hAnsi="Verdana" w:eastAsia="Verdana" w:cs="Verdana"/>
              <w:sz w:val="18"/>
              <w:szCs w:val="18"/>
              <w:lang w:val="es-ES" w:eastAsia="en-US" w:bidi="ar-SA"/>
            </w:rPr>
            <w:t>1</w:t>
          </w:r>
          <w:r>
            <w:rPr>
              <w:rFonts w:eastAsia="Verdana" w:cs="Verdana"/>
              <w:szCs w:val="18"/>
            </w:rPr>
            <w:fldChar w:fldCharType="end"/>
          </w:r>
          <w:r>
            <w:rPr>
              <w:rFonts w:eastAsia="Verdana" w:cs="Verdana"/>
              <w:szCs w:val="18"/>
            </w:rPr>
            <w:t>/</w:t>
          </w:r>
          <w:r>
            <w:rPr>
              <w:rFonts w:eastAsia="Verdana" w:cs="Verdana"/>
              <w:szCs w:val="18"/>
            </w:rPr>
            <w:fldChar w:fldCharType="begin"/>
          </w:r>
          <w:r>
            <w:rPr>
              <w:rFonts w:eastAsia="Verdana" w:cs="Verdana"/>
              <w:szCs w:val="18"/>
            </w:rPr>
            <w:instrText xml:space="preserve"> NUMPAGES  \# "0" \* Arabic  \* MERGEFORMAT </w:instrText>
          </w:r>
          <w:r>
            <w:rPr>
              <w:rFonts w:eastAsia="Verdana" w:cs="Verdana"/>
              <w:szCs w:val="18"/>
            </w:rPr>
            <w:fldChar w:fldCharType="separate"/>
          </w:r>
          <w:r>
            <w:rPr>
              <w:rFonts w:ascii="Verdana" w:hAnsi="Verdana" w:eastAsia="Verdana" w:cs="Verdana"/>
              <w:sz w:val="18"/>
              <w:szCs w:val="18"/>
              <w:lang w:val="es-ES" w:eastAsia="en-US" w:bidi="ar-SA"/>
            </w:rPr>
            <w:t>1</w:t>
          </w:r>
          <w:r>
            <w:rPr>
              <w:rFonts w:eastAsia="Verdana" w:cs="Verdana"/>
              <w:szCs w:val="18"/>
            </w:rPr>
            <w:fldChar w:fldCharType="end"/>
          </w:r>
        </w:p>
      </w:tc>
    </w:tr>
    <w:tr w14:paraId="4A373204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40" w:hRule="atLeast"/>
        <w:jc w:val="center"/>
      </w:trPr>
      <w:tc>
        <w:tcPr>
          <w:tcW w:w="3201" w:type="pct"/>
          <w:gridSpan w:val="2"/>
          <w:tcBorders>
            <w:top w:val="single" w:color="auto" w:sz="4" w:space="0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4BF68EF">
          <w:pPr>
            <w:jc w:val="left"/>
            <w:rPr>
              <w:rFonts w:eastAsia="Verdana" w:cs="Verdana"/>
              <w:szCs w:val="18"/>
            </w:rPr>
          </w:pPr>
          <w:r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color="auto" w:sz="4" w:space="0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14:paraId="6E298744">
          <w:pPr>
            <w:jc w:val="right"/>
            <w:rPr>
              <w:rFonts w:eastAsia="Verdana" w:cs="Verdana"/>
              <w:bCs/>
              <w:szCs w:val="18"/>
            </w:rPr>
          </w:pPr>
          <w:bookmarkStart w:id="3" w:name="bmkLanguage"/>
          <w:r>
            <w:rPr>
              <w:bCs/>
              <w:szCs w:val="18"/>
            </w:rPr>
            <w:t xml:space="preserve">Original: </w:t>
          </w:r>
          <w:bookmarkStart w:id="4" w:name="spsOriginalLanguage"/>
          <w:r>
            <w:rPr>
              <w:bCs/>
              <w:szCs w:val="18"/>
            </w:rPr>
            <w:t>español</w:t>
          </w:r>
          <w:bookmarkEnd w:id="3"/>
          <w:bookmarkEnd w:id="4"/>
          <w:bookmarkStart w:id="7" w:name="_GoBack"/>
          <w:bookmarkEnd w:id="7"/>
        </w:p>
      </w:tc>
    </w:tr>
    <w:bookmarkEnd w:id="1"/>
    <w:bookmarkEnd w:id="2"/>
  </w:tbl>
  <w:p w14:paraId="42869619">
    <w:pPr>
      <w:pStyle w:val="5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multilevel"/>
    <w:tmpl w:val="FFFFFF7C"/>
    <w:lvl w:ilvl="0" w:tentative="0">
      <w:start w:val="1"/>
      <w:numFmt w:val="decimal"/>
      <w:pStyle w:val="25"/>
      <w:lvlText w:val=""/>
      <w:lvlJc w:val="left"/>
      <w:pPr>
        <w:tabs>
          <w:tab w:val="left" w:pos="567"/>
        </w:tabs>
        <w:ind w:left="567" w:hanging="567"/>
      </w:pPr>
      <w:rPr>
        <w:rFonts w:hint="default" w:ascii="Symbol" w:hAnsi="Symbol"/>
      </w:rPr>
    </w:lvl>
    <w:lvl w:ilvl="1" w:tentative="0">
      <w:start w:val="1"/>
      <w:numFmt w:val="lowerLetter"/>
      <w:pStyle w:val="40"/>
      <w:lvlText w:val=""/>
      <w:lvlJc w:val="left"/>
      <w:pPr>
        <w:tabs>
          <w:tab w:val="left" w:pos="907"/>
        </w:tabs>
        <w:ind w:left="907" w:hanging="340"/>
      </w:pPr>
      <w:rPr>
        <w:rFonts w:hint="default" w:ascii="Symbol" w:hAnsi="Symbol"/>
      </w:rPr>
    </w:lvl>
    <w:lvl w:ilvl="2" w:tentative="0">
      <w:start w:val="1"/>
      <w:numFmt w:val="lowerRoman"/>
      <w:pStyle w:val="34"/>
      <w:lvlText w:val=""/>
      <w:lvlJc w:val="left"/>
      <w:pPr>
        <w:tabs>
          <w:tab w:val="left" w:pos="1247"/>
        </w:tabs>
        <w:ind w:left="1247" w:hanging="340"/>
      </w:pPr>
      <w:rPr>
        <w:rFonts w:hint="default" w:ascii="Symbol" w:hAnsi="Symbol"/>
      </w:rPr>
    </w:lvl>
    <w:lvl w:ilvl="3" w:tentative="0">
      <w:start w:val="1"/>
      <w:numFmt w:val="decimal"/>
      <w:pStyle w:val="18"/>
      <w:lvlText w:val=""/>
      <w:lvlJc w:val="left"/>
      <w:pPr>
        <w:tabs>
          <w:tab w:val="left" w:pos="1587"/>
        </w:tabs>
        <w:ind w:left="1587" w:hanging="340"/>
      </w:pPr>
      <w:rPr>
        <w:rFonts w:hint="default" w:ascii="Symbol" w:hAnsi="Symbol"/>
      </w:rPr>
    </w:lvl>
    <w:lvl w:ilvl="4" w:tentative="0">
      <w:start w:val="1"/>
      <w:numFmt w:val="lowerLetter"/>
      <w:pStyle w:val="46"/>
      <w:lvlText w:val=""/>
      <w:lvlJc w:val="left"/>
      <w:pPr>
        <w:tabs>
          <w:tab w:val="left" w:pos="1928"/>
        </w:tabs>
        <w:ind w:left="1928" w:hanging="340"/>
      </w:pPr>
      <w:rPr>
        <w:rFonts w:hint="default" w:ascii="Symbol" w:hAnsi="Symbol"/>
      </w:rPr>
    </w:lvl>
    <w:lvl w:ilvl="5" w:tentative="0">
      <w:start w:val="1"/>
      <w:numFmt w:val="lowerRoman"/>
      <w:lvlText w:val="(%6)"/>
      <w:lvlJc w:val="left"/>
      <w:pPr>
        <w:ind w:left="2160" w:hanging="360"/>
      </w:pPr>
    </w:lvl>
    <w:lvl w:ilvl="6" w:tentative="0">
      <w:start w:val="1"/>
      <w:numFmt w:val="decimal"/>
      <w:lvlText w:val="%7."/>
      <w:lvlJc w:val="left"/>
      <w:pPr>
        <w:ind w:left="2520" w:hanging="360"/>
      </w:pPr>
    </w:lvl>
    <w:lvl w:ilvl="7" w:tentative="0">
      <w:start w:val="1"/>
      <w:numFmt w:val="lowerLetter"/>
      <w:lvlText w:val="%8."/>
      <w:lvlJc w:val="left"/>
      <w:pPr>
        <w:ind w:left="2880" w:hanging="360"/>
      </w:pPr>
    </w:lvl>
    <w:lvl w:ilvl="8" w:tentative="0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209"/>
        </w:tabs>
        <w:ind w:left="1209" w:hanging="360"/>
      </w:pPr>
    </w:lvl>
  </w:abstractNum>
  <w:abstractNum w:abstractNumId="2">
    <w:nsid w:val="FFFFFF7E"/>
    <w:multiLevelType w:val="multilevel"/>
    <w:tmpl w:val="FFFFFF7E"/>
    <w:lvl w:ilvl="0" w:tentative="0">
      <w:start w:val="1"/>
      <w:numFmt w:val="decimal"/>
      <w:pStyle w:val="3"/>
      <w:suff w:val="space"/>
      <w:lvlText w:val="%1 "/>
      <w:lvlJc w:val="left"/>
      <w:pPr>
        <w:tabs>
          <w:tab w:val="left" w:pos="567"/>
        </w:tabs>
        <w:ind w:left="0" w:firstLine="0"/>
      </w:pPr>
      <w:rPr>
        <w:rFonts w:ascii="Verdana" w:hAnsi="Verdana"/>
        <w:caps/>
        <w:smallCaps w:val="0"/>
      </w:rPr>
    </w:lvl>
    <w:lvl w:ilvl="1" w:tentative="0">
      <w:start w:val="1"/>
      <w:numFmt w:val="decimal"/>
      <w:pStyle w:val="4"/>
      <w:suff w:val="space"/>
      <w:lvlText w:val="%1.%2 "/>
      <w:lvlJc w:val="left"/>
      <w:pPr>
        <w:tabs>
          <w:tab w:val="left" w:pos="567"/>
        </w:tabs>
        <w:ind w:left="0" w:firstLine="0"/>
      </w:pPr>
      <w:rPr>
        <w:rFonts w:ascii="Verdana" w:hAnsi="Verdana"/>
      </w:rPr>
    </w:lvl>
    <w:lvl w:ilvl="2" w:tentative="0">
      <w:start w:val="1"/>
      <w:numFmt w:val="decimal"/>
      <w:pStyle w:val="5"/>
      <w:suff w:val="space"/>
      <w:lvlText w:val="%1.%2.%3 "/>
      <w:lvlJc w:val="left"/>
      <w:pPr>
        <w:tabs>
          <w:tab w:val="left" w:pos="567"/>
        </w:tabs>
        <w:ind w:left="0" w:firstLine="0"/>
      </w:pPr>
      <w:rPr>
        <w:rFonts w:ascii="Verdana" w:hAnsi="Verdana"/>
      </w:rPr>
    </w:lvl>
    <w:lvl w:ilvl="3" w:tentative="0">
      <w:start w:val="1"/>
      <w:numFmt w:val="decimal"/>
      <w:pStyle w:val="6"/>
      <w:suff w:val="space"/>
      <w:lvlText w:val="%1.%2.%3.%4 "/>
      <w:lvlJc w:val="left"/>
      <w:pPr>
        <w:tabs>
          <w:tab w:val="left" w:pos="1134"/>
        </w:tabs>
        <w:ind w:left="0" w:firstLine="0"/>
      </w:pPr>
      <w:rPr>
        <w:rFonts w:ascii="Verdana" w:hAnsi="Verdana"/>
      </w:rPr>
    </w:lvl>
    <w:lvl w:ilvl="4" w:tentative="0">
      <w:start w:val="1"/>
      <w:numFmt w:val="decimal"/>
      <w:pStyle w:val="7"/>
      <w:suff w:val="space"/>
      <w:lvlText w:val="%1.%2.%3.%4.%5 "/>
      <w:lvlJc w:val="left"/>
      <w:pPr>
        <w:tabs>
          <w:tab w:val="left" w:pos="1134"/>
        </w:tabs>
        <w:ind w:left="0" w:firstLine="0"/>
      </w:pPr>
      <w:rPr>
        <w:rFonts w:ascii="Verdana" w:hAnsi="Verdana"/>
      </w:rPr>
    </w:lvl>
    <w:lvl w:ilvl="5" w:tentative="0">
      <w:start w:val="1"/>
      <w:numFmt w:val="decimal"/>
      <w:pStyle w:val="8"/>
      <w:suff w:val="space"/>
      <w:lvlText w:val="%1.%2.%3.%4.%5.%6 "/>
      <w:lvlJc w:val="left"/>
      <w:pPr>
        <w:tabs>
          <w:tab w:val="left" w:pos="1134"/>
        </w:tabs>
        <w:ind w:left="0" w:firstLine="0"/>
      </w:pPr>
      <w:rPr>
        <w:rFonts w:ascii="Verdana" w:hAnsi="Verdana"/>
      </w:rPr>
    </w:lvl>
    <w:lvl w:ilvl="6" w:tentative="0">
      <w:start w:val="1"/>
      <w:numFmt w:val="decimal"/>
      <w:lvlRestart w:val="1"/>
      <w:pStyle w:val="9"/>
      <w:isLgl/>
      <w:suff w:val="space"/>
      <w:lvlText w:val="%1.%7. "/>
      <w:lvlJc w:val="left"/>
      <w:pPr>
        <w:tabs>
          <w:tab w:val="left" w:pos="567"/>
        </w:tabs>
        <w:ind w:left="0" w:firstLine="0"/>
      </w:pPr>
      <w:rPr>
        <w:rFonts w:ascii="Verdana" w:hAnsi="Verdana"/>
      </w:rPr>
    </w:lvl>
    <w:lvl w:ilvl="7" w:tentative="0">
      <w:start w:val="1"/>
      <w:numFmt w:val="lowerLetter"/>
      <w:pStyle w:val="76"/>
      <w:lvlText w:val="%8."/>
      <w:lvlJc w:val="left"/>
      <w:pPr>
        <w:tabs>
          <w:tab w:val="left" w:pos="907"/>
        </w:tabs>
        <w:ind w:left="907" w:hanging="340"/>
      </w:pPr>
      <w:rPr>
        <w:rFonts w:ascii="Verdana" w:hAnsi="Verdana"/>
      </w:rPr>
    </w:lvl>
    <w:lvl w:ilvl="8" w:tentative="0">
      <w:start w:val="1"/>
      <w:numFmt w:val="lowerRoman"/>
      <w:pStyle w:val="32"/>
      <w:lvlText w:val="%9."/>
      <w:lvlJc w:val="left"/>
      <w:pPr>
        <w:tabs>
          <w:tab w:val="left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5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1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138C1C7B"/>
    <w:multiLevelType w:val="multilevel"/>
    <w:tmpl w:val="138C1C7B"/>
    <w:lvl w:ilvl="0" w:tentative="0">
      <w:start w:val="1"/>
      <w:numFmt w:val="decimal"/>
      <w:pStyle w:val="429"/>
      <w:lvlText w:val="%1."/>
      <w:lvlJc w:val="left"/>
      <w:pPr>
        <w:ind w:left="567" w:hanging="567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526BA"/>
    <w:multiLevelType w:val="multilevel"/>
    <w:tmpl w:val="63D526BA"/>
    <w:lvl w:ilvl="0" w:tentative="0">
      <w:start w:val="1"/>
      <w:numFmt w:val="decimal"/>
      <w:pStyle w:val="282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attachedTemplate r:id="rId1"/>
  <w:documentProtection w:enforcement="0"/>
  <w:defaultTabStop w:val="567"/>
  <w:evenAndOddHeaders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2AE"/>
    <w:rsid w:val="000272F6"/>
    <w:rsid w:val="00031256"/>
    <w:rsid w:val="00037AC4"/>
    <w:rsid w:val="000423BF"/>
    <w:rsid w:val="00084E0A"/>
    <w:rsid w:val="000A4945"/>
    <w:rsid w:val="000B31E1"/>
    <w:rsid w:val="000F4B07"/>
    <w:rsid w:val="0011356B"/>
    <w:rsid w:val="0013337F"/>
    <w:rsid w:val="00176FE5"/>
    <w:rsid w:val="00182B84"/>
    <w:rsid w:val="001E291F"/>
    <w:rsid w:val="001E392D"/>
    <w:rsid w:val="001E6203"/>
    <w:rsid w:val="00202F55"/>
    <w:rsid w:val="002051E9"/>
    <w:rsid w:val="00233408"/>
    <w:rsid w:val="00266A7F"/>
    <w:rsid w:val="0027067B"/>
    <w:rsid w:val="002807BF"/>
    <w:rsid w:val="002D1DFD"/>
    <w:rsid w:val="0034338B"/>
    <w:rsid w:val="003572B4"/>
    <w:rsid w:val="003601C0"/>
    <w:rsid w:val="0036118C"/>
    <w:rsid w:val="00374B87"/>
    <w:rsid w:val="003D6D62"/>
    <w:rsid w:val="00467032"/>
    <w:rsid w:val="0046754A"/>
    <w:rsid w:val="004D0450"/>
    <w:rsid w:val="004E22AE"/>
    <w:rsid w:val="004E2D12"/>
    <w:rsid w:val="004F203A"/>
    <w:rsid w:val="005336B8"/>
    <w:rsid w:val="00547B5F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226CE"/>
    <w:rsid w:val="00744A60"/>
    <w:rsid w:val="00745146"/>
    <w:rsid w:val="007577E3"/>
    <w:rsid w:val="00760DB3"/>
    <w:rsid w:val="0076327D"/>
    <w:rsid w:val="0079109E"/>
    <w:rsid w:val="007B51D4"/>
    <w:rsid w:val="007C4C36"/>
    <w:rsid w:val="007E6507"/>
    <w:rsid w:val="007F2B8E"/>
    <w:rsid w:val="00806090"/>
    <w:rsid w:val="00807247"/>
    <w:rsid w:val="008227B3"/>
    <w:rsid w:val="00840C2B"/>
    <w:rsid w:val="008463E4"/>
    <w:rsid w:val="00861385"/>
    <w:rsid w:val="008739FD"/>
    <w:rsid w:val="00881D34"/>
    <w:rsid w:val="00893E85"/>
    <w:rsid w:val="008A68FB"/>
    <w:rsid w:val="008D0A7A"/>
    <w:rsid w:val="008E372C"/>
    <w:rsid w:val="00946C67"/>
    <w:rsid w:val="009A6F54"/>
    <w:rsid w:val="00A156BE"/>
    <w:rsid w:val="00A6057A"/>
    <w:rsid w:val="00A74017"/>
    <w:rsid w:val="00AA332C"/>
    <w:rsid w:val="00AC27F8"/>
    <w:rsid w:val="00AD4C72"/>
    <w:rsid w:val="00AE2AEE"/>
    <w:rsid w:val="00B00276"/>
    <w:rsid w:val="00B1253B"/>
    <w:rsid w:val="00B230EC"/>
    <w:rsid w:val="00B32907"/>
    <w:rsid w:val="00B52738"/>
    <w:rsid w:val="00B56EDC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D7D97"/>
    <w:rsid w:val="00CE3EE6"/>
    <w:rsid w:val="00CE4BA1"/>
    <w:rsid w:val="00CF38BE"/>
    <w:rsid w:val="00D000C7"/>
    <w:rsid w:val="00D06A69"/>
    <w:rsid w:val="00D2508A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46FD5"/>
    <w:rsid w:val="00E544BB"/>
    <w:rsid w:val="00E56545"/>
    <w:rsid w:val="00E80C53"/>
    <w:rsid w:val="00EA5D4F"/>
    <w:rsid w:val="00EB6C56"/>
    <w:rsid w:val="00ED54E0"/>
    <w:rsid w:val="00F003BA"/>
    <w:rsid w:val="00F32397"/>
    <w:rsid w:val="00F40595"/>
    <w:rsid w:val="00F540BA"/>
    <w:rsid w:val="00F81EE4"/>
    <w:rsid w:val="00F9685D"/>
    <w:rsid w:val="00FA5EBC"/>
    <w:rsid w:val="00FC7E2B"/>
    <w:rsid w:val="00FD224A"/>
    <w:rsid w:val="00FF4616"/>
    <w:rsid w:val="60DF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nhideWhenUsed="0" w:uiPriority="2" w:semiHidden="0" w:name="heading 6"/>
    <w:lsdException w:unhideWhenUsed="0" w:uiPriority="2" w:semiHidden="0" w:name="heading 7"/>
    <w:lsdException w:unhideWhenUsed="0" w:uiPriority="2" w:semiHidden="0" w:name="heading 8"/>
    <w:lsdException w:unhideWhenUsed="0" w:uiPriority="2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nhideWhenUsed="0" w:uiPriority="5" w:semiHidden="0" w:name="footnote text"/>
    <w:lsdException w:uiPriority="99" w:semiHidden="0" w:name="annotation text"/>
    <w:lsdException w:unhideWhenUsed="0" w:uiPriority="3" w:semiHidden="0" w:name="header"/>
    <w:lsdException w:unhideWhenUsed="0" w:uiPriority="3" w:semiHidden="0" w:name="footer"/>
    <w:lsdException w:uiPriority="99" w:name="index heading"/>
    <w:lsdException w:qFormat="1" w:unhideWhenUsed="0" w:uiPriority="6" w:semiHidden="0" w:name="caption"/>
    <w:lsdException w:unhideWhenUsed="0" w:uiPriority="39" w:semiHidden="0" w:name="table of figures"/>
    <w:lsdException w:uiPriority="99" w:name="envelope address"/>
    <w:lsdException w:uiPriority="99" w:name="envelope return"/>
    <w:lsdException w:unhideWhenUsed="0" w:uiPriority="5" w:semiHidden="0" w:name="footnote reference"/>
    <w:lsdException w:uiPriority="99" w:name="annotation reference"/>
    <w:lsdException w:uiPriority="99" w:name="line number"/>
    <w:lsdException w:uiPriority="99" w:name="page number"/>
    <w:lsdException w:unhideWhenUsed="0" w:uiPriority="49" w:semiHidden="0" w:name="endnote reference"/>
    <w:lsdException w:unhideWhenUsed="0" w:uiPriority="49" w:semiHidden="0" w:name="endnote text"/>
    <w:lsdException w:unhideWhenUsed="0" w:uiPriority="39" w:semiHidden="0" w:name="table of authorities"/>
    <w:lsdException w:uiPriority="99" w:name="macro"/>
    <w:lsdException w:uiPriority="39" w:semiHidden="0" w:name="toa heading"/>
    <w:lsdException w:uiPriority="99" w:name="List"/>
    <w:lsdException w:unhideWhenUsed="0" w:uiPriority="1" w:semiHidden="0" w:name="List Bullet"/>
    <w:lsdException w:uiPriority="49" w:name="List Number"/>
    <w:lsdException w:uiPriority="99" w:name="List 2"/>
    <w:lsdException w:uiPriority="99" w:name="List 3"/>
    <w:lsdException w:uiPriority="99" w:name="List 4"/>
    <w:lsdException w:uiPriority="99" w:name="List 5"/>
    <w:lsdException w:unhideWhenUsed="0" w:uiPriority="1" w:semiHidden="0" w:name="List Bullet 2"/>
    <w:lsdException w:unhideWhenUsed="0" w:uiPriority="1" w:semiHidden="0" w:name="List Bullet 3"/>
    <w:lsdException w:unhideWhenUsed="0" w:uiPriority="1" w:semiHidden="0" w:name="List Bullet 4"/>
    <w:lsdException w:unhideWhenUsed="0" w:uiPriority="1" w:semiHidden="0" w:name="List Bullet 5"/>
    <w:lsdException w:uiPriority="49" w:name="List Number 2"/>
    <w:lsdException w:uiPriority="49" w:name="List Number 3"/>
    <w:lsdException w:uiPriority="49" w:name="List Number 4"/>
    <w:lsdException w:uiPriority="49" w:name="List Number 5"/>
    <w:lsdException w:qFormat="1" w:unhideWhenUsed="0" w:uiPriority="5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6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1" w:semiHidden="0" w:name="Body Text 2"/>
    <w:lsdException w:qFormat="1" w:unhideWhenUsed="0" w:uiPriority="1" w:semiHidden="0" w:name="Body Text 3"/>
    <w:lsdException w:uiPriority="99" w:name="Body Text Indent 2"/>
    <w:lsdException w:uiPriority="99" w:name="Body Text Indent 3"/>
    <w:lsdException w:uiPriority="99" w:name="Block Text"/>
    <w:lsdException w:uiPriority="9" w:semiHidden="0" w:name="Hyperlink"/>
    <w:lsdException w:uiPriority="9" w:semiHidden="0" w:name="FollowedHyperlink"/>
    <w:lsdException w:qFormat="1" w:unhideWhenUsed="0" w:uiPriority="99" w:name="Strong"/>
    <w:lsdException w:qFormat="1" w:unhideWhenUsed="0" w:uiPriority="99" w:name="Emphasis"/>
    <w:lsdException w:uiPriority="99" w:name="Document Map"/>
    <w:lsdException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qFormat="1"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qFormat="1" w:unhideWhenUsed="0" w:uiPriority="1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59" w:name="List Paragraph"/>
    <w:lsdException w:qFormat="1" w:unhideWhenUsed="0" w:uiPriority="59" w:semiHidden="0" w:name="Quote"/>
    <w:lsdException w:qFormat="1" w:unhideWhenUsed="0" w:uiPriority="59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Verdana" w:hAnsi="Verdana" w:eastAsiaTheme="minorHAnsi" w:cstheme="minorBidi"/>
      <w:sz w:val="18"/>
      <w:szCs w:val="22"/>
      <w:lang w:val="es-ES" w:eastAsia="en-US" w:bidi="ar-SA"/>
    </w:rPr>
  </w:style>
  <w:style w:type="paragraph" w:styleId="3">
    <w:name w:val="heading 1"/>
    <w:basedOn w:val="1"/>
    <w:next w:val="4"/>
    <w:link w:val="249"/>
    <w:qFormat/>
    <w:uiPriority w:val="2"/>
    <w:pPr>
      <w:keepNext/>
      <w:keepLines/>
      <w:numPr>
        <w:ilvl w:val="0"/>
        <w:numId w:val="1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4">
    <w:name w:val="heading 2"/>
    <w:basedOn w:val="1"/>
    <w:next w:val="5"/>
    <w:link w:val="250"/>
    <w:qFormat/>
    <w:uiPriority w:val="2"/>
    <w:pPr>
      <w:keepNext/>
      <w:keepLines/>
      <w:numPr>
        <w:ilvl w:val="1"/>
        <w:numId w:val="1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5">
    <w:name w:val="heading 3"/>
    <w:basedOn w:val="1"/>
    <w:next w:val="6"/>
    <w:link w:val="251"/>
    <w:qFormat/>
    <w:uiPriority w:val="2"/>
    <w:pPr>
      <w:keepNext/>
      <w:keepLines/>
      <w:numPr>
        <w:ilvl w:val="2"/>
        <w:numId w:val="1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6">
    <w:name w:val="heading 4"/>
    <w:basedOn w:val="1"/>
    <w:next w:val="7"/>
    <w:link w:val="252"/>
    <w:qFormat/>
    <w:uiPriority w:val="2"/>
    <w:pPr>
      <w:keepNext/>
      <w:keepLines/>
      <w:numPr>
        <w:ilvl w:val="3"/>
        <w:numId w:val="1"/>
      </w:numPr>
      <w:tabs>
        <w:tab w:val="left" w:pos="567"/>
        <w:tab w:val="clear" w:pos="1134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7">
    <w:name w:val="heading 5"/>
    <w:basedOn w:val="1"/>
    <w:next w:val="8"/>
    <w:link w:val="253"/>
    <w:qFormat/>
    <w:uiPriority w:val="2"/>
    <w:pPr>
      <w:keepNext/>
      <w:keepLines/>
      <w:numPr>
        <w:ilvl w:val="4"/>
        <w:numId w:val="1"/>
      </w:numPr>
      <w:tabs>
        <w:tab w:val="left" w:pos="567"/>
        <w:tab w:val="clear" w:pos="1134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8">
    <w:name w:val="heading 6"/>
    <w:basedOn w:val="1"/>
    <w:next w:val="9"/>
    <w:link w:val="254"/>
    <w:qFormat/>
    <w:uiPriority w:val="2"/>
    <w:pPr>
      <w:keepNext/>
      <w:keepLines/>
      <w:numPr>
        <w:ilvl w:val="5"/>
        <w:numId w:val="1"/>
      </w:numPr>
      <w:tabs>
        <w:tab w:val="left" w:pos="567"/>
        <w:tab w:val="clear" w:pos="1134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10">
    <w:name w:val="heading 7"/>
    <w:basedOn w:val="1"/>
    <w:next w:val="1"/>
    <w:link w:val="255"/>
    <w:uiPriority w:val="2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11">
    <w:name w:val="heading 8"/>
    <w:basedOn w:val="1"/>
    <w:next w:val="1"/>
    <w:link w:val="256"/>
    <w:uiPriority w:val="2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12">
    <w:name w:val="heading 9"/>
    <w:basedOn w:val="1"/>
    <w:next w:val="1"/>
    <w:link w:val="257"/>
    <w:uiPriority w:val="2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231">
    <w:name w:val="Default Paragraph Font"/>
    <w:semiHidden/>
    <w:unhideWhenUsed/>
    <w:uiPriority w:val="1"/>
  </w:style>
  <w:style w:type="table" w:default="1" w:styleId="8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307"/>
    <w:semiHidden/>
    <w:unhideWhenUsed/>
    <w:uiPriority w:val="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 w:eastAsiaTheme="minorHAnsi"/>
      <w:lang w:val="es-ES" w:eastAsia="en-US" w:bidi="ar-SA"/>
    </w:rPr>
  </w:style>
  <w:style w:type="paragraph" w:styleId="9">
    <w:name w:val="Body Text"/>
    <w:basedOn w:val="1"/>
    <w:link w:val="259"/>
    <w:qFormat/>
    <w:uiPriority w:val="1"/>
    <w:pPr>
      <w:numPr>
        <w:ilvl w:val="6"/>
        <w:numId w:val="1"/>
      </w:numPr>
      <w:spacing w:after="240"/>
    </w:pPr>
  </w:style>
  <w:style w:type="paragraph" w:styleId="13">
    <w:name w:val="List 3"/>
    <w:basedOn w:val="1"/>
    <w:semiHidden/>
    <w:unhideWhenUsed/>
    <w:uiPriority w:val="99"/>
    <w:pPr>
      <w:ind w:left="849" w:hanging="283"/>
      <w:contextualSpacing/>
    </w:pPr>
  </w:style>
  <w:style w:type="paragraph" w:styleId="14">
    <w:name w:val="toc 7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15">
    <w:name w:val="List Number 2"/>
    <w:basedOn w:val="1"/>
    <w:semiHidden/>
    <w:unhideWhenUsed/>
    <w:uiPriority w:val="49"/>
    <w:pPr>
      <w:numPr>
        <w:ilvl w:val="0"/>
        <w:numId w:val="2"/>
      </w:numPr>
      <w:contextualSpacing/>
    </w:pPr>
  </w:style>
  <w:style w:type="paragraph" w:styleId="16">
    <w:name w:val="table of authorities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17">
    <w:name w:val="Note Heading"/>
    <w:basedOn w:val="1"/>
    <w:next w:val="1"/>
    <w:link w:val="310"/>
    <w:semiHidden/>
    <w:unhideWhenUsed/>
    <w:uiPriority w:val="99"/>
  </w:style>
  <w:style w:type="paragraph" w:styleId="18">
    <w:name w:val="List Bullet 4"/>
    <w:basedOn w:val="1"/>
    <w:uiPriority w:val="1"/>
    <w:pPr>
      <w:numPr>
        <w:ilvl w:val="3"/>
        <w:numId w:val="3"/>
      </w:numPr>
      <w:tabs>
        <w:tab w:val="left" w:pos="1588"/>
        <w:tab w:val="clear" w:pos="1587"/>
      </w:tabs>
      <w:spacing w:after="240"/>
      <w:contextualSpacing/>
    </w:pPr>
  </w:style>
  <w:style w:type="paragraph" w:styleId="19">
    <w:name w:val="index 8"/>
    <w:basedOn w:val="1"/>
    <w:next w:val="1"/>
    <w:semiHidden/>
    <w:unhideWhenUsed/>
    <w:uiPriority w:val="99"/>
    <w:pPr>
      <w:ind w:left="1440" w:hanging="180"/>
    </w:pPr>
  </w:style>
  <w:style w:type="paragraph" w:styleId="20">
    <w:name w:val="E-mail Signature"/>
    <w:basedOn w:val="1"/>
    <w:link w:val="300"/>
    <w:semiHidden/>
    <w:unhideWhenUsed/>
    <w:uiPriority w:val="99"/>
  </w:style>
  <w:style w:type="paragraph" w:styleId="21">
    <w:name w:val="List Number"/>
    <w:basedOn w:val="1"/>
    <w:semiHidden/>
    <w:unhideWhenUsed/>
    <w:uiPriority w:val="49"/>
    <w:pPr>
      <w:numPr>
        <w:ilvl w:val="0"/>
        <w:numId w:val="4"/>
      </w:numPr>
      <w:contextualSpacing/>
    </w:pPr>
  </w:style>
  <w:style w:type="paragraph" w:styleId="22">
    <w:name w:val="Normal Indent"/>
    <w:basedOn w:val="1"/>
    <w:semiHidden/>
    <w:unhideWhenUsed/>
    <w:uiPriority w:val="99"/>
    <w:pPr>
      <w:ind w:left="567"/>
    </w:pPr>
  </w:style>
  <w:style w:type="paragraph" w:styleId="23">
    <w:name w:val="caption"/>
    <w:basedOn w:val="1"/>
    <w:next w:val="1"/>
    <w:qFormat/>
    <w:uiPriority w:val="6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paragraph" w:styleId="24">
    <w:name w:val="index 5"/>
    <w:basedOn w:val="1"/>
    <w:next w:val="1"/>
    <w:semiHidden/>
    <w:unhideWhenUsed/>
    <w:uiPriority w:val="99"/>
    <w:pPr>
      <w:ind w:left="900" w:hanging="180"/>
    </w:pPr>
  </w:style>
  <w:style w:type="paragraph" w:styleId="25">
    <w:name w:val="List Bullet"/>
    <w:basedOn w:val="1"/>
    <w:uiPriority w:val="1"/>
    <w:pPr>
      <w:numPr>
        <w:ilvl w:val="0"/>
        <w:numId w:val="3"/>
      </w:numPr>
      <w:spacing w:after="240"/>
      <w:contextualSpacing/>
    </w:pPr>
  </w:style>
  <w:style w:type="paragraph" w:styleId="26">
    <w:name w:val="envelope address"/>
    <w:basedOn w:val="1"/>
    <w:semiHidden/>
    <w:unhideWhenUsed/>
    <w:uiPriority w:val="99"/>
    <w:pPr>
      <w:framePr w:w="7920" w:h="1980" w:hRule="exact" w:hSpace="180" w:wrap="auto" w:vAnchor="margin" w:hAnchor="page" w:xAlign="center" w:yAlign="bottom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27">
    <w:name w:val="Document Map"/>
    <w:basedOn w:val="1"/>
    <w:link w:val="299"/>
    <w:semiHidden/>
    <w:unhideWhenUsed/>
    <w:uiPriority w:val="99"/>
    <w:rPr>
      <w:rFonts w:ascii="Tahoma" w:hAnsi="Tahoma" w:cs="Tahoma"/>
      <w:sz w:val="16"/>
      <w:szCs w:val="16"/>
    </w:rPr>
  </w:style>
  <w:style w:type="paragraph" w:styleId="28">
    <w:name w:val="toa heading"/>
    <w:basedOn w:val="1"/>
    <w:next w:val="1"/>
    <w:unhideWhenUsed/>
    <w:uiPriority w:val="39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29">
    <w:name w:val="annotation text"/>
    <w:basedOn w:val="1"/>
    <w:link w:val="296"/>
    <w:unhideWhenUsed/>
    <w:uiPriority w:val="99"/>
    <w:rPr>
      <w:sz w:val="20"/>
      <w:szCs w:val="20"/>
    </w:rPr>
  </w:style>
  <w:style w:type="paragraph" w:styleId="30">
    <w:name w:val="index 6"/>
    <w:basedOn w:val="1"/>
    <w:next w:val="1"/>
    <w:semiHidden/>
    <w:unhideWhenUsed/>
    <w:uiPriority w:val="99"/>
    <w:pPr>
      <w:ind w:left="1080" w:hanging="180"/>
    </w:pPr>
  </w:style>
  <w:style w:type="paragraph" w:styleId="31">
    <w:name w:val="Salutation"/>
    <w:basedOn w:val="1"/>
    <w:next w:val="1"/>
    <w:link w:val="315"/>
    <w:semiHidden/>
    <w:unhideWhenUsed/>
    <w:uiPriority w:val="99"/>
  </w:style>
  <w:style w:type="paragraph" w:styleId="32">
    <w:name w:val="Body Text 3"/>
    <w:basedOn w:val="1"/>
    <w:link w:val="261"/>
    <w:qFormat/>
    <w:uiPriority w:val="1"/>
    <w:pPr>
      <w:numPr>
        <w:ilvl w:val="8"/>
        <w:numId w:val="1"/>
      </w:numPr>
      <w:spacing w:after="240"/>
    </w:pPr>
    <w:rPr>
      <w:szCs w:val="16"/>
    </w:rPr>
  </w:style>
  <w:style w:type="paragraph" w:styleId="33">
    <w:name w:val="Closing"/>
    <w:basedOn w:val="1"/>
    <w:link w:val="295"/>
    <w:semiHidden/>
    <w:unhideWhenUsed/>
    <w:uiPriority w:val="99"/>
    <w:pPr>
      <w:ind w:left="4252"/>
    </w:pPr>
  </w:style>
  <w:style w:type="paragraph" w:styleId="34">
    <w:name w:val="List Bullet 3"/>
    <w:basedOn w:val="1"/>
    <w:uiPriority w:val="1"/>
    <w:pPr>
      <w:numPr>
        <w:ilvl w:val="2"/>
        <w:numId w:val="3"/>
      </w:numPr>
      <w:spacing w:after="240"/>
      <w:contextualSpacing/>
    </w:pPr>
  </w:style>
  <w:style w:type="paragraph" w:styleId="35">
    <w:name w:val="Body Text Indent"/>
    <w:basedOn w:val="1"/>
    <w:link w:val="290"/>
    <w:semiHidden/>
    <w:unhideWhenUsed/>
    <w:uiPriority w:val="99"/>
    <w:pPr>
      <w:spacing w:after="120"/>
      <w:ind w:left="283"/>
    </w:pPr>
  </w:style>
  <w:style w:type="paragraph" w:styleId="36">
    <w:name w:val="List Number 3"/>
    <w:basedOn w:val="1"/>
    <w:semiHidden/>
    <w:unhideWhenUsed/>
    <w:uiPriority w:val="49"/>
    <w:pPr>
      <w:contextualSpacing/>
    </w:pPr>
  </w:style>
  <w:style w:type="paragraph" w:styleId="37">
    <w:name w:val="List 2"/>
    <w:basedOn w:val="1"/>
    <w:semiHidden/>
    <w:unhideWhenUsed/>
    <w:uiPriority w:val="99"/>
    <w:pPr>
      <w:ind w:left="566" w:hanging="283"/>
      <w:contextualSpacing/>
    </w:pPr>
  </w:style>
  <w:style w:type="paragraph" w:styleId="38">
    <w:name w:val="List Continue"/>
    <w:basedOn w:val="1"/>
    <w:semiHidden/>
    <w:unhideWhenUsed/>
    <w:uiPriority w:val="99"/>
    <w:pPr>
      <w:spacing w:after="120"/>
      <w:ind w:left="283"/>
      <w:contextualSpacing/>
    </w:pPr>
  </w:style>
  <w:style w:type="paragraph" w:styleId="39">
    <w:name w:val="Block Text"/>
    <w:basedOn w:val="1"/>
    <w:semiHidden/>
    <w:unhideWhenUsed/>
    <w:uiPriority w:val="99"/>
    <w:pPr>
      <w:pBdr>
        <w:top w:val="single" w:color="4F81BD" w:themeColor="accent1" w:sz="2" w:space="10"/>
        <w:left w:val="single" w:color="4F81BD" w:themeColor="accent1" w:sz="2" w:space="10"/>
        <w:bottom w:val="single" w:color="4F81BD" w:themeColor="accent1" w:sz="2" w:space="10"/>
        <w:right w:val="single" w:color="4F81BD" w:themeColor="accent1" w:sz="2" w:space="10"/>
      </w:pBdr>
      <w:ind w:left="1152" w:right="1152"/>
    </w:pPr>
    <w:rPr>
      <w:rFonts w:asciiTheme="minorHAnsi" w:hAnsiTheme="minorHAnsi" w:eastAsiaTheme="minorEastAsia"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40">
    <w:name w:val="List Bullet 2"/>
    <w:basedOn w:val="1"/>
    <w:uiPriority w:val="1"/>
    <w:pPr>
      <w:numPr>
        <w:ilvl w:val="1"/>
        <w:numId w:val="3"/>
      </w:numPr>
      <w:spacing w:after="240"/>
      <w:contextualSpacing/>
    </w:pPr>
  </w:style>
  <w:style w:type="paragraph" w:styleId="41">
    <w:name w:val="HTML Address"/>
    <w:basedOn w:val="1"/>
    <w:link w:val="301"/>
    <w:semiHidden/>
    <w:unhideWhenUsed/>
    <w:uiPriority w:val="99"/>
    <w:rPr>
      <w:i/>
      <w:iCs/>
    </w:rPr>
  </w:style>
  <w:style w:type="paragraph" w:styleId="42">
    <w:name w:val="index 4"/>
    <w:basedOn w:val="1"/>
    <w:next w:val="1"/>
    <w:semiHidden/>
    <w:unhideWhenUsed/>
    <w:uiPriority w:val="99"/>
    <w:pPr>
      <w:ind w:left="720" w:hanging="180"/>
    </w:pPr>
  </w:style>
  <w:style w:type="paragraph" w:styleId="43">
    <w:name w:val="toc 5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44">
    <w:name w:val="toc 3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45">
    <w:name w:val="Plain Text"/>
    <w:basedOn w:val="1"/>
    <w:link w:val="312"/>
    <w:unhideWhenUsed/>
    <w:uiPriority w:val="99"/>
    <w:rPr>
      <w:rFonts w:ascii="Consolas" w:hAnsi="Consolas" w:cs="Consolas"/>
      <w:sz w:val="21"/>
      <w:szCs w:val="21"/>
    </w:rPr>
  </w:style>
  <w:style w:type="paragraph" w:styleId="46">
    <w:name w:val="List Bullet 5"/>
    <w:basedOn w:val="1"/>
    <w:uiPriority w:val="1"/>
    <w:pPr>
      <w:numPr>
        <w:ilvl w:val="4"/>
        <w:numId w:val="3"/>
      </w:numPr>
      <w:spacing w:after="240"/>
      <w:contextualSpacing/>
    </w:pPr>
  </w:style>
  <w:style w:type="paragraph" w:styleId="47">
    <w:name w:val="List Number 4"/>
    <w:basedOn w:val="1"/>
    <w:semiHidden/>
    <w:unhideWhenUsed/>
    <w:uiPriority w:val="49"/>
    <w:pPr>
      <w:numPr>
        <w:ilvl w:val="0"/>
        <w:numId w:val="5"/>
      </w:numPr>
      <w:contextualSpacing/>
    </w:pPr>
  </w:style>
  <w:style w:type="paragraph" w:styleId="48">
    <w:name w:val="toc 8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49">
    <w:name w:val="index 3"/>
    <w:basedOn w:val="1"/>
    <w:next w:val="1"/>
    <w:semiHidden/>
    <w:unhideWhenUsed/>
    <w:uiPriority w:val="99"/>
    <w:pPr>
      <w:ind w:left="540" w:hanging="180"/>
    </w:pPr>
  </w:style>
  <w:style w:type="paragraph" w:styleId="50">
    <w:name w:val="Date"/>
    <w:basedOn w:val="1"/>
    <w:next w:val="1"/>
    <w:link w:val="298"/>
    <w:semiHidden/>
    <w:unhideWhenUsed/>
    <w:uiPriority w:val="99"/>
  </w:style>
  <w:style w:type="paragraph" w:styleId="51">
    <w:name w:val="Body Text Indent 2"/>
    <w:basedOn w:val="1"/>
    <w:link w:val="292"/>
    <w:semiHidden/>
    <w:unhideWhenUsed/>
    <w:uiPriority w:val="99"/>
    <w:pPr>
      <w:spacing w:after="120" w:line="480" w:lineRule="auto"/>
      <w:ind w:left="283"/>
    </w:pPr>
  </w:style>
  <w:style w:type="paragraph" w:styleId="52">
    <w:name w:val="endnote text"/>
    <w:basedOn w:val="53"/>
    <w:link w:val="265"/>
    <w:uiPriority w:val="49"/>
    <w:rPr>
      <w:szCs w:val="20"/>
    </w:rPr>
  </w:style>
  <w:style w:type="paragraph" w:styleId="53">
    <w:name w:val="footnote text"/>
    <w:basedOn w:val="1"/>
    <w:link w:val="264"/>
    <w:uiPriority w:val="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paragraph" w:styleId="54">
    <w:name w:val="List Continue 5"/>
    <w:basedOn w:val="1"/>
    <w:semiHidden/>
    <w:unhideWhenUsed/>
    <w:uiPriority w:val="99"/>
    <w:pPr>
      <w:spacing w:after="120"/>
      <w:ind w:left="1415"/>
      <w:contextualSpacing/>
    </w:pPr>
  </w:style>
  <w:style w:type="paragraph" w:styleId="55">
    <w:name w:val="Balloon Text"/>
    <w:basedOn w:val="1"/>
    <w:link w:val="278"/>
    <w:semiHidden/>
    <w:unhideWhenUsed/>
    <w:uiPriority w:val="99"/>
    <w:rPr>
      <w:rFonts w:ascii="Tahoma" w:hAnsi="Tahoma" w:cs="Tahoma"/>
      <w:sz w:val="16"/>
      <w:szCs w:val="16"/>
    </w:rPr>
  </w:style>
  <w:style w:type="paragraph" w:styleId="56">
    <w:name w:val="footer"/>
    <w:basedOn w:val="1"/>
    <w:link w:val="268"/>
    <w:uiPriority w:val="3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paragraph" w:styleId="57">
    <w:name w:val="envelope return"/>
    <w:basedOn w:val="1"/>
    <w:semiHidden/>
    <w:unhideWhenUsed/>
    <w:uiPriority w:val="99"/>
    <w:rPr>
      <w:rFonts w:asciiTheme="majorHAnsi" w:hAnsiTheme="majorHAnsi" w:eastAsiaTheme="majorEastAsia" w:cstheme="majorBidi"/>
      <w:sz w:val="20"/>
      <w:szCs w:val="20"/>
    </w:rPr>
  </w:style>
  <w:style w:type="paragraph" w:styleId="58">
    <w:name w:val="header"/>
    <w:basedOn w:val="1"/>
    <w:link w:val="270"/>
    <w:uiPriority w:val="3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paragraph" w:styleId="59">
    <w:name w:val="Signature"/>
    <w:basedOn w:val="1"/>
    <w:link w:val="316"/>
    <w:semiHidden/>
    <w:unhideWhenUsed/>
    <w:uiPriority w:val="99"/>
    <w:pPr>
      <w:ind w:left="4252"/>
    </w:pPr>
  </w:style>
  <w:style w:type="paragraph" w:styleId="60">
    <w:name w:val="toc 1"/>
    <w:basedOn w:val="1"/>
    <w:next w:val="1"/>
    <w:uiPriority w:val="3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61">
    <w:name w:val="List Continue 4"/>
    <w:basedOn w:val="1"/>
    <w:semiHidden/>
    <w:unhideWhenUsed/>
    <w:uiPriority w:val="99"/>
    <w:pPr>
      <w:spacing w:after="120"/>
      <w:ind w:left="1132"/>
      <w:contextualSpacing/>
    </w:pPr>
  </w:style>
  <w:style w:type="paragraph" w:styleId="62">
    <w:name w:val="toc 4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63">
    <w:name w:val="index heading"/>
    <w:basedOn w:val="1"/>
    <w:next w:val="64"/>
    <w:semiHidden/>
    <w:unhideWhenUsed/>
    <w:uiPriority w:val="99"/>
    <w:rPr>
      <w:rFonts w:asciiTheme="majorHAnsi" w:hAnsiTheme="majorHAnsi" w:eastAsiaTheme="majorEastAsia" w:cstheme="majorBidi"/>
      <w:b/>
      <w:bCs/>
    </w:rPr>
  </w:style>
  <w:style w:type="paragraph" w:styleId="64">
    <w:name w:val="index 1"/>
    <w:basedOn w:val="1"/>
    <w:next w:val="1"/>
    <w:semiHidden/>
    <w:unhideWhenUsed/>
    <w:uiPriority w:val="99"/>
    <w:pPr>
      <w:ind w:left="180" w:hanging="180"/>
    </w:pPr>
  </w:style>
  <w:style w:type="paragraph" w:styleId="65">
    <w:name w:val="Subtitle"/>
    <w:basedOn w:val="1"/>
    <w:next w:val="1"/>
    <w:link w:val="279"/>
    <w:qFormat/>
    <w:uiPriority w:val="6"/>
    <w:rPr>
      <w:rFonts w:eastAsiaTheme="majorEastAsia" w:cstheme="majorBidi"/>
      <w:b/>
      <w:iCs/>
      <w:szCs w:val="24"/>
    </w:rPr>
  </w:style>
  <w:style w:type="paragraph" w:styleId="66">
    <w:name w:val="List Number 5"/>
    <w:basedOn w:val="1"/>
    <w:semiHidden/>
    <w:unhideWhenUsed/>
    <w:uiPriority w:val="49"/>
    <w:pPr>
      <w:contextualSpacing/>
    </w:pPr>
  </w:style>
  <w:style w:type="paragraph" w:styleId="67">
    <w:name w:val="List"/>
    <w:basedOn w:val="1"/>
    <w:semiHidden/>
    <w:unhideWhenUsed/>
    <w:uiPriority w:val="99"/>
    <w:pPr>
      <w:ind w:left="283" w:hanging="283"/>
      <w:contextualSpacing/>
    </w:pPr>
  </w:style>
  <w:style w:type="paragraph" w:styleId="68">
    <w:name w:val="toc 6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69">
    <w:name w:val="List 5"/>
    <w:basedOn w:val="1"/>
    <w:semiHidden/>
    <w:unhideWhenUsed/>
    <w:uiPriority w:val="99"/>
    <w:pPr>
      <w:ind w:left="1415" w:hanging="283"/>
      <w:contextualSpacing/>
    </w:pPr>
  </w:style>
  <w:style w:type="paragraph" w:styleId="70">
    <w:name w:val="Body Text Indent 3"/>
    <w:basedOn w:val="1"/>
    <w:link w:val="293"/>
    <w:semiHidden/>
    <w:unhideWhenUsed/>
    <w:uiPriority w:val="99"/>
    <w:pPr>
      <w:spacing w:after="120"/>
      <w:ind w:left="283"/>
    </w:pPr>
    <w:rPr>
      <w:sz w:val="16"/>
      <w:szCs w:val="16"/>
    </w:rPr>
  </w:style>
  <w:style w:type="paragraph" w:styleId="71">
    <w:name w:val="index 7"/>
    <w:basedOn w:val="1"/>
    <w:next w:val="1"/>
    <w:semiHidden/>
    <w:unhideWhenUsed/>
    <w:uiPriority w:val="99"/>
    <w:pPr>
      <w:ind w:left="1260" w:hanging="180"/>
    </w:pPr>
  </w:style>
  <w:style w:type="paragraph" w:styleId="72">
    <w:name w:val="index 9"/>
    <w:basedOn w:val="1"/>
    <w:next w:val="1"/>
    <w:semiHidden/>
    <w:unhideWhenUsed/>
    <w:uiPriority w:val="99"/>
    <w:pPr>
      <w:ind w:left="1620" w:hanging="180"/>
    </w:pPr>
  </w:style>
  <w:style w:type="paragraph" w:styleId="73">
    <w:name w:val="table of figures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74">
    <w:name w:val="toc 2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75">
    <w:name w:val="toc 9"/>
    <w:basedOn w:val="1"/>
    <w:next w:val="1"/>
    <w:uiPriority w:val="3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76">
    <w:name w:val="Body Text 2"/>
    <w:basedOn w:val="1"/>
    <w:link w:val="260"/>
    <w:qFormat/>
    <w:uiPriority w:val="1"/>
    <w:pPr>
      <w:numPr>
        <w:ilvl w:val="7"/>
        <w:numId w:val="1"/>
      </w:numPr>
      <w:spacing w:after="240"/>
    </w:pPr>
  </w:style>
  <w:style w:type="paragraph" w:styleId="77">
    <w:name w:val="List 4"/>
    <w:basedOn w:val="1"/>
    <w:semiHidden/>
    <w:unhideWhenUsed/>
    <w:uiPriority w:val="99"/>
    <w:pPr>
      <w:ind w:left="1132" w:hanging="283"/>
      <w:contextualSpacing/>
    </w:pPr>
  </w:style>
  <w:style w:type="paragraph" w:styleId="78">
    <w:name w:val="List Continue 2"/>
    <w:basedOn w:val="1"/>
    <w:semiHidden/>
    <w:unhideWhenUsed/>
    <w:uiPriority w:val="99"/>
    <w:pPr>
      <w:spacing w:after="120"/>
      <w:ind w:left="566"/>
      <w:contextualSpacing/>
    </w:pPr>
  </w:style>
  <w:style w:type="paragraph" w:styleId="79">
    <w:name w:val="Message Header"/>
    <w:basedOn w:val="1"/>
    <w:link w:val="308"/>
    <w:semiHidden/>
    <w:unhideWhenUsed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paragraph" w:styleId="80">
    <w:name w:val="HTML Preformatted"/>
    <w:basedOn w:val="1"/>
    <w:link w:val="302"/>
    <w:semiHidden/>
    <w:unhideWhenUsed/>
    <w:uiPriority w:val="99"/>
    <w:rPr>
      <w:rFonts w:ascii="Consolas" w:hAnsi="Consolas" w:cs="Consolas"/>
      <w:sz w:val="20"/>
      <w:szCs w:val="20"/>
    </w:rPr>
  </w:style>
  <w:style w:type="paragraph" w:styleId="81">
    <w:name w:val="Normal (Web)"/>
    <w:basedOn w:val="1"/>
    <w:semiHidden/>
    <w:unhideWhenUsed/>
    <w:uiPriority w:val="99"/>
    <w:rPr>
      <w:rFonts w:ascii="Times New Roman" w:hAnsi="Times New Roman" w:cs="Times New Roman"/>
      <w:sz w:val="24"/>
      <w:szCs w:val="24"/>
    </w:rPr>
  </w:style>
  <w:style w:type="paragraph" w:styleId="82">
    <w:name w:val="List Continue 3"/>
    <w:basedOn w:val="1"/>
    <w:semiHidden/>
    <w:unhideWhenUsed/>
    <w:uiPriority w:val="99"/>
    <w:pPr>
      <w:spacing w:after="120"/>
      <w:ind w:left="849"/>
      <w:contextualSpacing/>
    </w:pPr>
  </w:style>
  <w:style w:type="paragraph" w:styleId="83">
    <w:name w:val="index 2"/>
    <w:basedOn w:val="1"/>
    <w:next w:val="1"/>
    <w:semiHidden/>
    <w:unhideWhenUsed/>
    <w:uiPriority w:val="99"/>
    <w:pPr>
      <w:ind w:left="360" w:hanging="180"/>
    </w:pPr>
  </w:style>
  <w:style w:type="paragraph" w:styleId="84">
    <w:name w:val="Title"/>
    <w:basedOn w:val="1"/>
    <w:next w:val="1"/>
    <w:link w:val="258"/>
    <w:qFormat/>
    <w:uiPriority w:val="5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paragraph" w:styleId="85">
    <w:name w:val="annotation subject"/>
    <w:basedOn w:val="29"/>
    <w:next w:val="29"/>
    <w:link w:val="297"/>
    <w:unhideWhenUsed/>
    <w:uiPriority w:val="99"/>
    <w:rPr>
      <w:b/>
      <w:bCs/>
    </w:rPr>
  </w:style>
  <w:style w:type="paragraph" w:styleId="86">
    <w:name w:val="Body Text First Indent"/>
    <w:basedOn w:val="9"/>
    <w:link w:val="289"/>
    <w:semiHidden/>
    <w:unhideWhenUsed/>
    <w:uiPriority w:val="99"/>
    <w:pPr>
      <w:numPr>
        <w:ilvl w:val="0"/>
        <w:numId w:val="0"/>
      </w:numPr>
      <w:spacing w:after="0"/>
      <w:ind w:firstLine="360"/>
    </w:pPr>
  </w:style>
  <w:style w:type="paragraph" w:styleId="87">
    <w:name w:val="Body Text First Indent 2"/>
    <w:basedOn w:val="35"/>
    <w:link w:val="291"/>
    <w:semiHidden/>
    <w:unhideWhenUsed/>
    <w:uiPriority w:val="99"/>
    <w:pPr>
      <w:spacing w:after="0"/>
      <w:ind w:left="360" w:firstLine="360"/>
    </w:pPr>
  </w:style>
  <w:style w:type="table" w:styleId="89">
    <w:name w:val="Table Grid"/>
    <w:basedOn w:val="88"/>
    <w:uiPriority w:val="59"/>
    <w:rPr>
      <w:rFonts w:asciiTheme="minorHAnsi" w:hAnsiTheme="minorHAnsi" w:eastAsiaTheme="minorHAnsi" w:cstheme="minorBidi"/>
      <w:sz w:val="22"/>
      <w:szCs w:val="22"/>
      <w:lang w:val="en-GB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0">
    <w:name w:val="Table Theme"/>
    <w:basedOn w:val="88"/>
    <w:semiHidden/>
    <w:unhideWhenUsed/>
    <w:uiPriority w:val="99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1">
    <w:name w:val="Table Colorful 1"/>
    <w:basedOn w:val="88"/>
    <w:semiHidden/>
    <w:unhideWhenUsed/>
    <w:uiPriority w:val="99"/>
    <w:pPr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92">
    <w:name w:val="Table Colorful 2"/>
    <w:basedOn w:val="88"/>
    <w:semiHidden/>
    <w:unhideWhenUsed/>
    <w:uiPriority w:val="99"/>
    <w:pPr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93">
    <w:name w:val="Table Colorful 3"/>
    <w:basedOn w:val="88"/>
    <w:semiHidden/>
    <w:unhideWhenUsed/>
    <w:uiPriority w:val="99"/>
    <w:pPr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94">
    <w:name w:val="Table Elegant"/>
    <w:basedOn w:val="88"/>
    <w:semiHidden/>
    <w:unhideWhenUsed/>
    <w:uiPriority w:val="99"/>
    <w:pPr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95">
    <w:name w:val="Table Classic 1"/>
    <w:basedOn w:val="88"/>
    <w:semiHidden/>
    <w:unhideWhenUsed/>
    <w:uiPriority w:val="99"/>
    <w:pPr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Classic 2"/>
    <w:basedOn w:val="88"/>
    <w:semiHidden/>
    <w:unhideWhenUsed/>
    <w:uiPriority w:val="99"/>
    <w:pPr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3"/>
    <w:basedOn w:val="88"/>
    <w:semiHidden/>
    <w:unhideWhenUsed/>
    <w:uiPriority w:val="99"/>
    <w:pPr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4"/>
    <w:basedOn w:val="88"/>
    <w:semiHidden/>
    <w:unhideWhenUsed/>
    <w:uiPriority w:val="99"/>
    <w:pPr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Simple 1"/>
    <w:basedOn w:val="88"/>
    <w:semiHidden/>
    <w:unhideWhenUsed/>
    <w:uiPriority w:val="99"/>
    <w:pPr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00">
    <w:name w:val="Table Simple 2"/>
    <w:basedOn w:val="88"/>
    <w:semiHidden/>
    <w:unhideWhenUsed/>
    <w:uiPriority w:val="99"/>
    <w:pPr>
      <w:jc w:val="both"/>
    </w:pPr>
    <w:tblPr/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01">
    <w:name w:val="Table Simple 3"/>
    <w:basedOn w:val="88"/>
    <w:semiHidden/>
    <w:unhideWhenUsed/>
    <w:uiPriority w:val="99"/>
    <w:pPr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2">
    <w:name w:val="Table Subtle 1"/>
    <w:basedOn w:val="88"/>
    <w:semiHidden/>
    <w:unhideWhenUsed/>
    <w:uiPriority w:val="99"/>
    <w:pPr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bottom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3">
    <w:name w:val="Table Subtle 2"/>
    <w:basedOn w:val="88"/>
    <w:semiHidden/>
    <w:unhideWhenUsed/>
    <w:uiPriority w:val="99"/>
    <w:pPr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4">
    <w:name w:val="Table 3D effects 1"/>
    <w:basedOn w:val="88"/>
    <w:semiHidden/>
    <w:unhideWhenUsed/>
    <w:uiPriority w:val="99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left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105">
    <w:name w:val="Table 3D effects 2"/>
    <w:basedOn w:val="88"/>
    <w:semiHidden/>
    <w:unhideWhenUsed/>
    <w:uiPriority w:val="99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3D effects 3"/>
    <w:basedOn w:val="88"/>
    <w:semiHidden/>
    <w:unhideWhenUsed/>
    <w:uiPriority w:val="99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List 1"/>
    <w:basedOn w:val="88"/>
    <w:semiHidden/>
    <w:unhideWhenUsed/>
    <w:uiPriority w:val="99"/>
    <w:pPr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8">
    <w:name w:val="Table List 2"/>
    <w:basedOn w:val="88"/>
    <w:semiHidden/>
    <w:unhideWhenUsed/>
    <w:uiPriority w:val="99"/>
    <w:pPr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9">
    <w:name w:val="Table List 3"/>
    <w:basedOn w:val="88"/>
    <w:semiHidden/>
    <w:unhideWhenUsed/>
    <w:uiPriority w:val="99"/>
    <w:pPr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10">
    <w:name w:val="Table List 4"/>
    <w:basedOn w:val="88"/>
    <w:semiHidden/>
    <w:unhideWhenUsed/>
    <w:uiPriority w:val="99"/>
    <w:pPr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11">
    <w:name w:val="Table List 5"/>
    <w:basedOn w:val="88"/>
    <w:semiHidden/>
    <w:unhideWhenUsed/>
    <w:uiPriority w:val="99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2">
    <w:name w:val="Table List 6"/>
    <w:basedOn w:val="88"/>
    <w:semiHidden/>
    <w:unhideWhenUsed/>
    <w:uiPriority w:val="99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List 7"/>
    <w:basedOn w:val="88"/>
    <w:semiHidden/>
    <w:unhideWhenUsed/>
    <w:uiPriority w:val="99"/>
    <w:pPr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14">
    <w:name w:val="Table List 8"/>
    <w:basedOn w:val="88"/>
    <w:semiHidden/>
    <w:unhideWhenUsed/>
    <w:uiPriority w:val="99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115">
    <w:name w:val="Table Contemporary"/>
    <w:basedOn w:val="88"/>
    <w:semiHidden/>
    <w:unhideWhenUsed/>
    <w:qFormat/>
    <w:uiPriority w:val="99"/>
    <w:pPr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6">
    <w:name w:val="Table Columns 1"/>
    <w:basedOn w:val="88"/>
    <w:semiHidden/>
    <w:unhideWhenUsed/>
    <w:uiPriority w:val="99"/>
    <w:pPr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7">
    <w:name w:val="Table Columns 2"/>
    <w:basedOn w:val="88"/>
    <w:semiHidden/>
    <w:unhideWhenUsed/>
    <w:uiPriority w:val="99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8">
    <w:name w:val="Table Columns 3"/>
    <w:basedOn w:val="88"/>
    <w:semiHidden/>
    <w:unhideWhenUsed/>
    <w:uiPriority w:val="99"/>
    <w:pPr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9">
    <w:name w:val="Table Columns 4"/>
    <w:basedOn w:val="88"/>
    <w:semiHidden/>
    <w:unhideWhenUsed/>
    <w:uiPriority w:val="99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0">
    <w:name w:val="Table Columns 5"/>
    <w:basedOn w:val="88"/>
    <w:semiHidden/>
    <w:unhideWhenUsed/>
    <w:uiPriority w:val="99"/>
    <w:pPr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21">
    <w:name w:val="Table Grid 1"/>
    <w:basedOn w:val="88"/>
    <w:semiHidden/>
    <w:unhideWhenUsed/>
    <w:uiPriority w:val="99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2">
    <w:name w:val="Table Grid 2"/>
    <w:basedOn w:val="88"/>
    <w:semiHidden/>
    <w:unhideWhenUsed/>
    <w:uiPriority w:val="99"/>
    <w:pPr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3">
    <w:name w:val="Table Grid 3"/>
    <w:basedOn w:val="88"/>
    <w:semiHidden/>
    <w:unhideWhenUsed/>
    <w:uiPriority w:val="99"/>
    <w:pPr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4">
    <w:name w:val="Table Grid 4"/>
    <w:basedOn w:val="88"/>
    <w:semiHidden/>
    <w:unhideWhenUsed/>
    <w:uiPriority w:val="99"/>
    <w:pPr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5">
    <w:name w:val="Table Grid 5"/>
    <w:basedOn w:val="88"/>
    <w:semiHidden/>
    <w:unhideWhenUsed/>
    <w:uiPriority w:val="99"/>
    <w:pPr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Grid 6"/>
    <w:basedOn w:val="88"/>
    <w:semiHidden/>
    <w:unhideWhenUsed/>
    <w:uiPriority w:val="99"/>
    <w:pPr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7">
    <w:name w:val="Table Grid 7"/>
    <w:basedOn w:val="88"/>
    <w:semiHidden/>
    <w:unhideWhenUsed/>
    <w:uiPriority w:val="99"/>
    <w:pPr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8">
    <w:name w:val="Table Grid 8"/>
    <w:basedOn w:val="88"/>
    <w:semiHidden/>
    <w:unhideWhenUsed/>
    <w:uiPriority w:val="99"/>
    <w:pPr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9">
    <w:name w:val="Table Web 1"/>
    <w:basedOn w:val="88"/>
    <w:semiHidden/>
    <w:unhideWhenUsed/>
    <w:uiPriority w:val="99"/>
    <w:pPr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0">
    <w:name w:val="Table Web 2"/>
    <w:basedOn w:val="88"/>
    <w:semiHidden/>
    <w:unhideWhenUsed/>
    <w:uiPriority w:val="99"/>
    <w:pPr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1">
    <w:name w:val="Table Web 3"/>
    <w:basedOn w:val="88"/>
    <w:semiHidden/>
    <w:unhideWhenUsed/>
    <w:uiPriority w:val="99"/>
    <w:pPr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2">
    <w:name w:val="Table Professional"/>
    <w:basedOn w:val="88"/>
    <w:semiHidden/>
    <w:unhideWhenUsed/>
    <w:uiPriority w:val="99"/>
    <w:pPr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3">
    <w:name w:val="Light Shading"/>
    <w:basedOn w:val="88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34">
    <w:name w:val="Light Shading Accent 1"/>
    <w:basedOn w:val="88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35">
    <w:name w:val="Light Shading Accent 2"/>
    <w:basedOn w:val="88"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36">
    <w:name w:val="Light Shading Accent 3"/>
    <w:basedOn w:val="88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37">
    <w:name w:val="Light Shading Accent 4"/>
    <w:basedOn w:val="88"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38">
    <w:name w:val="Light Shading Accent 5"/>
    <w:basedOn w:val="88"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39">
    <w:name w:val="Light Shading Accent 6"/>
    <w:basedOn w:val="88"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40">
    <w:name w:val="Light List"/>
    <w:basedOn w:val="88"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41">
    <w:name w:val="Light List Accent 1"/>
    <w:basedOn w:val="88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42">
    <w:name w:val="Light List Accent 2"/>
    <w:basedOn w:val="88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43">
    <w:name w:val="Light List Accent 3"/>
    <w:basedOn w:val="88"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44">
    <w:name w:val="Light List Accent 4"/>
    <w:basedOn w:val="88"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45">
    <w:name w:val="Light List Accent 5"/>
    <w:basedOn w:val="88"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46">
    <w:name w:val="Light List Accent 6"/>
    <w:basedOn w:val="88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47">
    <w:name w:val="Light Grid"/>
    <w:basedOn w:val="88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48">
    <w:name w:val="Light Grid Accent 1"/>
    <w:basedOn w:val="88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49">
    <w:name w:val="Light Grid Accent 2"/>
    <w:basedOn w:val="88"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1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50">
    <w:name w:val="Light Grid Accent 3"/>
    <w:basedOn w:val="88"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51">
    <w:name w:val="Light Grid Accent 4"/>
    <w:basedOn w:val="88"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1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52">
    <w:name w:val="Light Grid Accent 5"/>
    <w:basedOn w:val="88"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53">
    <w:name w:val="Light Grid Accent 6"/>
    <w:basedOn w:val="88"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54">
    <w:name w:val="Medium Shading 1"/>
    <w:basedOn w:val="88"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5">
    <w:name w:val="Medium Shading 1 Accent 1"/>
    <w:basedOn w:val="88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6">
    <w:name w:val="Medium Shading 1 Accent 2"/>
    <w:basedOn w:val="88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7">
    <w:name w:val="Medium Shading 1 Accent 3"/>
    <w:basedOn w:val="88"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8">
    <w:name w:val="Medium Shading 1 Accent 4"/>
    <w:basedOn w:val="88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9">
    <w:name w:val="Medium Shading 1 Accent 5"/>
    <w:basedOn w:val="88"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0">
    <w:name w:val="Medium Shading 1 Accent 6"/>
    <w:basedOn w:val="88"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1">
    <w:name w:val="Medium Shading 2"/>
    <w:basedOn w:val="88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2">
    <w:name w:val="Medium Shading 2 Accent 1"/>
    <w:basedOn w:val="88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3">
    <w:name w:val="Medium Shading 2 Accent 2"/>
    <w:basedOn w:val="88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4">
    <w:name w:val="Medium Shading 2 Accent 3"/>
    <w:basedOn w:val="88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5">
    <w:name w:val="Medium Shading 2 Accent 4"/>
    <w:basedOn w:val="88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6">
    <w:name w:val="Medium Shading 2 Accent 5"/>
    <w:basedOn w:val="88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7">
    <w:name w:val="Medium Shading 2 Accent 6"/>
    <w:basedOn w:val="88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8">
    <w:name w:val="Medium List 1"/>
    <w:basedOn w:val="88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69">
    <w:name w:val="Medium List 1 Accent 1"/>
    <w:basedOn w:val="88"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70">
    <w:name w:val="Medium List 1 Accent 2"/>
    <w:basedOn w:val="88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71">
    <w:name w:val="Medium List 1 Accent 3"/>
    <w:basedOn w:val="88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72">
    <w:name w:val="Medium List 1 Accent 4"/>
    <w:basedOn w:val="88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73">
    <w:name w:val="Medium List 1 Accent 5"/>
    <w:basedOn w:val="88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74">
    <w:name w:val="Medium List 1 Accent 6"/>
    <w:basedOn w:val="88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75">
    <w:name w:val="Medium List 2"/>
    <w:basedOn w:val="88"/>
    <w:uiPriority w:val="66"/>
    <w:rPr>
      <w:rFonts w:ascii="Cambria" w:hAnsi="Cambria" w:eastAsia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76">
    <w:name w:val="Medium List 2 Accent 1"/>
    <w:basedOn w:val="88"/>
    <w:uiPriority w:val="66"/>
    <w:rPr>
      <w:rFonts w:ascii="Cambria" w:hAnsi="Cambria" w:eastAsia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77">
    <w:name w:val="Medium List 2 Accent 2"/>
    <w:basedOn w:val="88"/>
    <w:uiPriority w:val="66"/>
    <w:rPr>
      <w:rFonts w:ascii="Cambria" w:hAnsi="Cambria" w:eastAsia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C0504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78">
    <w:name w:val="Medium List 2 Accent 3"/>
    <w:basedOn w:val="88"/>
    <w:uiPriority w:val="66"/>
    <w:rPr>
      <w:rFonts w:ascii="Cambria" w:hAnsi="Cambria" w:eastAsia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9BBB59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79">
    <w:name w:val="Medium List 2 Accent 4"/>
    <w:basedOn w:val="88"/>
    <w:uiPriority w:val="66"/>
    <w:rPr>
      <w:rFonts w:ascii="Cambria" w:hAnsi="Cambria" w:eastAsia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80">
    <w:name w:val="Medium List 2 Accent 5"/>
    <w:basedOn w:val="88"/>
    <w:uiPriority w:val="66"/>
    <w:rPr>
      <w:rFonts w:ascii="Cambria" w:hAnsi="Cambria" w:eastAsia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BACC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81">
    <w:name w:val="Medium List 2 Accent 6"/>
    <w:basedOn w:val="88"/>
    <w:uiPriority w:val="66"/>
    <w:rPr>
      <w:rFonts w:ascii="Cambria" w:hAnsi="Cambria" w:eastAsia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F7964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82">
    <w:name w:val="Medium Grid 1"/>
    <w:basedOn w:val="88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83">
    <w:name w:val="Medium Grid 1 Accent 1"/>
    <w:basedOn w:val="88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84">
    <w:name w:val="Medium Grid 1 Accent 2"/>
    <w:basedOn w:val="88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85">
    <w:name w:val="Medium Grid 1 Accent 3"/>
    <w:basedOn w:val="88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86">
    <w:name w:val="Medium Grid 1 Accent 4"/>
    <w:basedOn w:val="88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87">
    <w:name w:val="Medium Grid 1 Accent 5"/>
    <w:basedOn w:val="88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88">
    <w:name w:val="Medium Grid 1 Accent 6"/>
    <w:basedOn w:val="88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189">
    <w:name w:val="Medium Grid 2"/>
    <w:basedOn w:val="88"/>
    <w:uiPriority w:val="68"/>
    <w:rPr>
      <w:rFonts w:ascii="Cambria" w:hAnsi="Cambria" w:eastAsia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190">
    <w:name w:val="Medium Grid 2 Accent 1"/>
    <w:basedOn w:val="88"/>
    <w:uiPriority w:val="68"/>
    <w:rPr>
      <w:rFonts w:ascii="Cambria" w:hAnsi="Cambria" w:eastAsia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191">
    <w:name w:val="Medium Grid 2 Accent 2"/>
    <w:basedOn w:val="88"/>
    <w:uiPriority w:val="68"/>
    <w:rPr>
      <w:rFonts w:ascii="Cambria" w:hAnsi="Cambria" w:eastAsia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192">
    <w:name w:val="Medium Grid 2 Accent 3"/>
    <w:basedOn w:val="88"/>
    <w:uiPriority w:val="68"/>
    <w:rPr>
      <w:rFonts w:ascii="Cambria" w:hAnsi="Cambria" w:eastAsia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193">
    <w:name w:val="Medium Grid 2 Accent 4"/>
    <w:basedOn w:val="88"/>
    <w:uiPriority w:val="68"/>
    <w:rPr>
      <w:rFonts w:ascii="Cambria" w:hAnsi="Cambria" w:eastAsia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194">
    <w:name w:val="Medium Grid 2 Accent 5"/>
    <w:basedOn w:val="88"/>
    <w:uiPriority w:val="68"/>
    <w:rPr>
      <w:rFonts w:ascii="Cambria" w:hAnsi="Cambria" w:eastAsia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195">
    <w:name w:val="Medium Grid 2 Accent 6"/>
    <w:basedOn w:val="88"/>
    <w:uiPriority w:val="68"/>
    <w:rPr>
      <w:rFonts w:ascii="Cambria" w:hAnsi="Cambria" w:eastAsia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196">
    <w:name w:val="Medium Grid 3"/>
    <w:basedOn w:val="88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197">
    <w:name w:val="Medium Grid 3 Accent 1"/>
    <w:basedOn w:val="88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98">
    <w:name w:val="Medium Grid 3 Accent 2"/>
    <w:basedOn w:val="88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99">
    <w:name w:val="Medium Grid 3 Accent 3"/>
    <w:basedOn w:val="88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00">
    <w:name w:val="Medium Grid 3 Accent 4"/>
    <w:basedOn w:val="88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01">
    <w:name w:val="Medium Grid 3 Accent 5"/>
    <w:basedOn w:val="88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02">
    <w:name w:val="Medium Grid 3 Accent 6"/>
    <w:basedOn w:val="88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03">
    <w:name w:val="Dark List"/>
    <w:basedOn w:val="88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04">
    <w:name w:val="Dark List Accent 1"/>
    <w:basedOn w:val="88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05">
    <w:name w:val="Dark List Accent 2"/>
    <w:basedOn w:val="88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06">
    <w:name w:val="Dark List Accent 3"/>
    <w:basedOn w:val="88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07">
    <w:name w:val="Dark List Accent 4"/>
    <w:basedOn w:val="88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08">
    <w:name w:val="Dark List Accent 5"/>
    <w:basedOn w:val="88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09">
    <w:name w:val="Dark List Accent 6"/>
    <w:basedOn w:val="88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10">
    <w:name w:val="Colorful Shading"/>
    <w:basedOn w:val="88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11">
    <w:name w:val="Colorful Shading Accent 1"/>
    <w:basedOn w:val="88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12">
    <w:name w:val="Colorful Shading Accent 2"/>
    <w:basedOn w:val="88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13">
    <w:name w:val="Colorful Shading Accent 3"/>
    <w:basedOn w:val="88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14">
    <w:name w:val="Colorful Shading Accent 4"/>
    <w:basedOn w:val="88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15">
    <w:name w:val="Colorful Shading Accent 5"/>
    <w:basedOn w:val="88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16">
    <w:name w:val="Colorful Shading Accent 6"/>
    <w:basedOn w:val="88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17">
    <w:name w:val="Colorful List"/>
    <w:basedOn w:val="88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18">
    <w:name w:val="Colorful List Accent 1"/>
    <w:basedOn w:val="88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19">
    <w:name w:val="Colorful List Accent 2"/>
    <w:basedOn w:val="88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20">
    <w:name w:val="Colorful List Accent 3"/>
    <w:basedOn w:val="88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21">
    <w:name w:val="Colorful List Accent 4"/>
    <w:basedOn w:val="88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22">
    <w:name w:val="Colorful List Accent 5"/>
    <w:basedOn w:val="88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23">
    <w:name w:val="Colorful List Accent 6"/>
    <w:basedOn w:val="88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24">
    <w:name w:val="Colorful Grid"/>
    <w:basedOn w:val="88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25">
    <w:name w:val="Colorful Grid Accent 1"/>
    <w:basedOn w:val="88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26">
    <w:name w:val="Colorful Grid Accent 2"/>
    <w:basedOn w:val="88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27">
    <w:name w:val="Colorful Grid Accent 3"/>
    <w:basedOn w:val="88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28">
    <w:name w:val="Colorful Grid Accent 4"/>
    <w:basedOn w:val="88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29">
    <w:name w:val="Colorful Grid Accent 5"/>
    <w:basedOn w:val="88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30">
    <w:name w:val="Colorful Grid Accent 6"/>
    <w:basedOn w:val="88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232">
    <w:name w:val="Strong"/>
    <w:basedOn w:val="231"/>
    <w:semiHidden/>
    <w:qFormat/>
    <w:uiPriority w:val="99"/>
    <w:rPr>
      <w:b/>
      <w:bCs/>
      <w:lang w:val="es-ES"/>
    </w:rPr>
  </w:style>
  <w:style w:type="character" w:styleId="233">
    <w:name w:val="endnote reference"/>
    <w:uiPriority w:val="49"/>
    <w:rPr>
      <w:vertAlign w:val="superscript"/>
      <w:lang w:val="es-ES"/>
    </w:rPr>
  </w:style>
  <w:style w:type="character" w:styleId="234">
    <w:name w:val="page number"/>
    <w:basedOn w:val="231"/>
    <w:semiHidden/>
    <w:unhideWhenUsed/>
    <w:uiPriority w:val="99"/>
    <w:rPr>
      <w:lang w:val="es-ES"/>
    </w:rPr>
  </w:style>
  <w:style w:type="character" w:styleId="235">
    <w:name w:val="FollowedHyperlink"/>
    <w:basedOn w:val="231"/>
    <w:unhideWhenUsed/>
    <w:uiPriority w:val="9"/>
    <w:rPr>
      <w:color w:val="800080" w:themeColor="followedHyperlink"/>
      <w:u w:val="single"/>
      <w:lang w:val="es-ES"/>
      <w14:textFill>
        <w14:solidFill>
          <w14:schemeClr w14:val="folHlink"/>
        </w14:solidFill>
      </w14:textFill>
    </w:rPr>
  </w:style>
  <w:style w:type="character" w:styleId="236">
    <w:name w:val="Emphasis"/>
    <w:basedOn w:val="231"/>
    <w:semiHidden/>
    <w:qFormat/>
    <w:uiPriority w:val="99"/>
    <w:rPr>
      <w:i/>
      <w:iCs/>
      <w:lang w:val="es-ES"/>
    </w:rPr>
  </w:style>
  <w:style w:type="character" w:styleId="237">
    <w:name w:val="line number"/>
    <w:basedOn w:val="231"/>
    <w:semiHidden/>
    <w:unhideWhenUsed/>
    <w:uiPriority w:val="99"/>
    <w:rPr>
      <w:lang w:val="es-ES"/>
    </w:rPr>
  </w:style>
  <w:style w:type="character" w:styleId="238">
    <w:name w:val="HTML Definition"/>
    <w:basedOn w:val="231"/>
    <w:semiHidden/>
    <w:unhideWhenUsed/>
    <w:uiPriority w:val="99"/>
    <w:rPr>
      <w:i/>
      <w:iCs/>
      <w:lang w:val="es-ES"/>
    </w:rPr>
  </w:style>
  <w:style w:type="character" w:styleId="239">
    <w:name w:val="HTML Typewriter"/>
    <w:basedOn w:val="231"/>
    <w:semiHidden/>
    <w:unhideWhenUsed/>
    <w:uiPriority w:val="99"/>
    <w:rPr>
      <w:rFonts w:ascii="Consolas" w:hAnsi="Consolas" w:cs="Consolas"/>
      <w:sz w:val="20"/>
      <w:szCs w:val="20"/>
      <w:lang w:val="es-ES"/>
    </w:rPr>
  </w:style>
  <w:style w:type="character" w:styleId="240">
    <w:name w:val="HTML Acronym"/>
    <w:basedOn w:val="231"/>
    <w:semiHidden/>
    <w:unhideWhenUsed/>
    <w:uiPriority w:val="99"/>
    <w:rPr>
      <w:lang w:val="es-ES"/>
    </w:rPr>
  </w:style>
  <w:style w:type="character" w:styleId="241">
    <w:name w:val="HTML Variable"/>
    <w:basedOn w:val="231"/>
    <w:semiHidden/>
    <w:unhideWhenUsed/>
    <w:uiPriority w:val="99"/>
    <w:rPr>
      <w:i/>
      <w:iCs/>
      <w:lang w:val="es-ES"/>
    </w:rPr>
  </w:style>
  <w:style w:type="character" w:styleId="242">
    <w:name w:val="Hyperlink"/>
    <w:basedOn w:val="231"/>
    <w:unhideWhenUsed/>
    <w:uiPriority w:val="9"/>
    <w:rPr>
      <w:color w:val="0000FF" w:themeColor="hyperlink"/>
      <w:u w:val="single"/>
      <w:lang w:val="es-ES"/>
      <w14:textFill>
        <w14:solidFill>
          <w14:schemeClr w14:val="hlink"/>
        </w14:solidFill>
      </w14:textFill>
    </w:rPr>
  </w:style>
  <w:style w:type="character" w:styleId="243">
    <w:name w:val="HTML Code"/>
    <w:basedOn w:val="231"/>
    <w:semiHidden/>
    <w:unhideWhenUsed/>
    <w:uiPriority w:val="99"/>
    <w:rPr>
      <w:rFonts w:ascii="Consolas" w:hAnsi="Consolas" w:cs="Consolas"/>
      <w:sz w:val="20"/>
      <w:szCs w:val="20"/>
      <w:lang w:val="es-ES"/>
    </w:rPr>
  </w:style>
  <w:style w:type="character" w:styleId="244">
    <w:name w:val="annotation reference"/>
    <w:basedOn w:val="231"/>
    <w:semiHidden/>
    <w:unhideWhenUsed/>
    <w:uiPriority w:val="99"/>
    <w:rPr>
      <w:sz w:val="16"/>
      <w:szCs w:val="16"/>
      <w:lang w:val="es-ES"/>
    </w:rPr>
  </w:style>
  <w:style w:type="character" w:styleId="245">
    <w:name w:val="HTML Cite"/>
    <w:basedOn w:val="231"/>
    <w:semiHidden/>
    <w:unhideWhenUsed/>
    <w:uiPriority w:val="99"/>
    <w:rPr>
      <w:i/>
      <w:iCs/>
      <w:lang w:val="es-ES"/>
    </w:rPr>
  </w:style>
  <w:style w:type="character" w:styleId="246">
    <w:name w:val="footnote reference"/>
    <w:uiPriority w:val="5"/>
    <w:rPr>
      <w:vertAlign w:val="superscript"/>
      <w:lang w:val="es-ES"/>
    </w:rPr>
  </w:style>
  <w:style w:type="character" w:styleId="247">
    <w:name w:val="HTML Keyboard"/>
    <w:basedOn w:val="231"/>
    <w:semiHidden/>
    <w:unhideWhenUsed/>
    <w:uiPriority w:val="99"/>
    <w:rPr>
      <w:rFonts w:ascii="Consolas" w:hAnsi="Consolas" w:cs="Consolas"/>
      <w:sz w:val="20"/>
      <w:szCs w:val="20"/>
      <w:lang w:val="es-ES"/>
    </w:rPr>
  </w:style>
  <w:style w:type="character" w:styleId="248">
    <w:name w:val="HTML Sample"/>
    <w:basedOn w:val="231"/>
    <w:semiHidden/>
    <w:unhideWhenUsed/>
    <w:uiPriority w:val="99"/>
    <w:rPr>
      <w:rFonts w:ascii="Consolas" w:hAnsi="Consolas" w:cs="Consolas"/>
      <w:sz w:val="24"/>
      <w:szCs w:val="24"/>
      <w:lang w:val="es-ES"/>
    </w:rPr>
  </w:style>
  <w:style w:type="character" w:customStyle="1" w:styleId="249">
    <w:name w:val="Heading 1 Char"/>
    <w:basedOn w:val="231"/>
    <w:link w:val="3"/>
    <w:uiPriority w:val="2"/>
    <w:rPr>
      <w:rFonts w:ascii="Verdana" w:hAnsi="Verdana" w:eastAsiaTheme="majorEastAsia" w:cstheme="majorBidi"/>
      <w:b/>
      <w:bCs/>
      <w:caps/>
      <w:color w:val="006283"/>
      <w:sz w:val="18"/>
      <w:szCs w:val="28"/>
      <w:lang w:val="es-ES" w:eastAsia="en-US"/>
    </w:rPr>
  </w:style>
  <w:style w:type="character" w:customStyle="1" w:styleId="250">
    <w:name w:val="Heading 2 Char"/>
    <w:basedOn w:val="231"/>
    <w:link w:val="4"/>
    <w:uiPriority w:val="2"/>
    <w:rPr>
      <w:rFonts w:ascii="Verdana" w:hAnsi="Verdana" w:eastAsiaTheme="majorEastAsia" w:cstheme="majorBidi"/>
      <w:b/>
      <w:bCs/>
      <w:color w:val="006283"/>
      <w:sz w:val="18"/>
      <w:szCs w:val="26"/>
      <w:lang w:val="es-ES" w:eastAsia="en-US"/>
    </w:rPr>
  </w:style>
  <w:style w:type="character" w:customStyle="1" w:styleId="251">
    <w:name w:val="Heading 3 Char"/>
    <w:basedOn w:val="231"/>
    <w:link w:val="5"/>
    <w:uiPriority w:val="2"/>
    <w:rPr>
      <w:rFonts w:ascii="Verdana" w:hAnsi="Verdana" w:eastAsiaTheme="majorEastAsia" w:cstheme="majorBidi"/>
      <w:b/>
      <w:bCs/>
      <w:color w:val="006283"/>
      <w:sz w:val="18"/>
      <w:szCs w:val="22"/>
      <w:lang w:val="es-ES" w:eastAsia="en-US"/>
    </w:rPr>
  </w:style>
  <w:style w:type="character" w:customStyle="1" w:styleId="252">
    <w:name w:val="Heading 4 Char"/>
    <w:basedOn w:val="231"/>
    <w:link w:val="6"/>
    <w:uiPriority w:val="2"/>
    <w:rPr>
      <w:rFonts w:ascii="Verdana" w:hAnsi="Verdana" w:eastAsiaTheme="majorEastAsia" w:cstheme="majorBidi"/>
      <w:b/>
      <w:bCs/>
      <w:iCs/>
      <w:color w:val="006283"/>
      <w:sz w:val="18"/>
      <w:szCs w:val="22"/>
      <w:lang w:val="es-ES" w:eastAsia="en-US"/>
    </w:rPr>
  </w:style>
  <w:style w:type="character" w:customStyle="1" w:styleId="253">
    <w:name w:val="Heading 5 Char"/>
    <w:basedOn w:val="231"/>
    <w:link w:val="7"/>
    <w:uiPriority w:val="2"/>
    <w:rPr>
      <w:rFonts w:ascii="Verdana" w:hAnsi="Verdana" w:eastAsiaTheme="majorEastAsia" w:cstheme="majorBidi"/>
      <w:b/>
      <w:color w:val="006283"/>
      <w:sz w:val="18"/>
      <w:szCs w:val="22"/>
      <w:lang w:val="es-ES" w:eastAsia="en-US"/>
    </w:rPr>
  </w:style>
  <w:style w:type="character" w:customStyle="1" w:styleId="254">
    <w:name w:val="Heading 6 Char"/>
    <w:basedOn w:val="231"/>
    <w:link w:val="8"/>
    <w:uiPriority w:val="2"/>
    <w:rPr>
      <w:rFonts w:ascii="Verdana" w:hAnsi="Verdana" w:eastAsiaTheme="majorEastAsia" w:cstheme="majorBidi"/>
      <w:b/>
      <w:iCs/>
      <w:color w:val="006283"/>
      <w:sz w:val="18"/>
      <w:szCs w:val="22"/>
      <w:lang w:val="es-ES" w:eastAsia="en-US"/>
    </w:rPr>
  </w:style>
  <w:style w:type="character" w:customStyle="1" w:styleId="255">
    <w:name w:val="Heading 7 Char"/>
    <w:basedOn w:val="231"/>
    <w:link w:val="10"/>
    <w:uiPriority w:val="2"/>
    <w:rPr>
      <w:rFonts w:ascii="Verdana" w:hAnsi="Verdana" w:eastAsiaTheme="majorEastAsia" w:cstheme="majorBidi"/>
      <w:b/>
      <w:iCs/>
      <w:color w:val="006283"/>
      <w:sz w:val="18"/>
      <w:szCs w:val="22"/>
      <w:lang w:val="es-ES" w:eastAsia="en-US"/>
    </w:rPr>
  </w:style>
  <w:style w:type="character" w:customStyle="1" w:styleId="256">
    <w:name w:val="Heading 8 Char"/>
    <w:basedOn w:val="231"/>
    <w:link w:val="11"/>
    <w:uiPriority w:val="2"/>
    <w:rPr>
      <w:rFonts w:ascii="Verdana" w:hAnsi="Verdana" w:eastAsiaTheme="majorEastAsia" w:cstheme="majorBidi"/>
      <w:b/>
      <w:i/>
      <w:color w:val="006283"/>
      <w:sz w:val="18"/>
      <w:lang w:val="es-ES" w:eastAsia="en-US"/>
    </w:rPr>
  </w:style>
  <w:style w:type="character" w:customStyle="1" w:styleId="257">
    <w:name w:val="Heading 9 Char"/>
    <w:basedOn w:val="231"/>
    <w:link w:val="12"/>
    <w:uiPriority w:val="2"/>
    <w:rPr>
      <w:rFonts w:ascii="Verdana" w:hAnsi="Verdana" w:eastAsiaTheme="majorEastAsia" w:cstheme="majorBidi"/>
      <w:b/>
      <w:iCs/>
      <w:color w:val="006283"/>
      <w:sz w:val="18"/>
      <w:u w:val="single"/>
      <w:lang w:val="es-ES" w:eastAsia="en-US"/>
    </w:rPr>
  </w:style>
  <w:style w:type="character" w:customStyle="1" w:styleId="258">
    <w:name w:val="Title Char"/>
    <w:basedOn w:val="231"/>
    <w:link w:val="84"/>
    <w:uiPriority w:val="5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 w:eastAsia="en-US"/>
    </w:rPr>
  </w:style>
  <w:style w:type="character" w:customStyle="1" w:styleId="259">
    <w:name w:val="Body Text Char"/>
    <w:basedOn w:val="231"/>
    <w:link w:val="9"/>
    <w:uiPriority w:val="1"/>
    <w:rPr>
      <w:rFonts w:ascii="Verdana" w:hAnsi="Verdana" w:eastAsiaTheme="minorHAnsi" w:cstheme="minorBidi"/>
      <w:sz w:val="18"/>
      <w:szCs w:val="22"/>
      <w:lang w:val="es-ES" w:eastAsia="en-US"/>
    </w:rPr>
  </w:style>
  <w:style w:type="character" w:customStyle="1" w:styleId="260">
    <w:name w:val="Body Text 2 Char"/>
    <w:basedOn w:val="231"/>
    <w:link w:val="76"/>
    <w:uiPriority w:val="1"/>
    <w:rPr>
      <w:rFonts w:ascii="Verdana" w:hAnsi="Verdana" w:eastAsiaTheme="minorHAnsi" w:cstheme="minorBidi"/>
      <w:sz w:val="18"/>
      <w:szCs w:val="22"/>
      <w:lang w:val="es-ES" w:eastAsia="en-US"/>
    </w:rPr>
  </w:style>
  <w:style w:type="character" w:customStyle="1" w:styleId="261">
    <w:name w:val="Body Text 3 Char"/>
    <w:basedOn w:val="231"/>
    <w:link w:val="32"/>
    <w:uiPriority w:val="1"/>
    <w:rPr>
      <w:rFonts w:ascii="Verdana" w:hAnsi="Verdana" w:eastAsiaTheme="minorHAnsi" w:cstheme="minorBidi"/>
      <w:sz w:val="18"/>
      <w:szCs w:val="16"/>
      <w:lang w:val="es-ES" w:eastAsia="en-US"/>
    </w:rPr>
  </w:style>
  <w:style w:type="paragraph" w:customStyle="1" w:styleId="262">
    <w:name w:val="Answer"/>
    <w:basedOn w:val="1"/>
    <w:link w:val="263"/>
    <w:qFormat/>
    <w:uiPriority w:val="6"/>
    <w:pPr>
      <w:spacing w:after="240"/>
      <w:ind w:left="1077"/>
    </w:pPr>
    <w:rPr>
      <w:rFonts w:eastAsia="Calibri" w:cs="Times New Roman"/>
    </w:rPr>
  </w:style>
  <w:style w:type="character" w:customStyle="1" w:styleId="263">
    <w:name w:val="Answer Char"/>
    <w:link w:val="262"/>
    <w:uiPriority w:val="6"/>
    <w:rPr>
      <w:rFonts w:ascii="Verdana" w:hAnsi="Verdana"/>
      <w:sz w:val="18"/>
      <w:szCs w:val="22"/>
      <w:lang w:eastAsia="en-US"/>
    </w:rPr>
  </w:style>
  <w:style w:type="character" w:customStyle="1" w:styleId="264">
    <w:name w:val="Footnote Text Char"/>
    <w:link w:val="53"/>
    <w:uiPriority w:val="5"/>
    <w:rPr>
      <w:rFonts w:ascii="Verdana" w:hAnsi="Verdana"/>
      <w:sz w:val="16"/>
      <w:szCs w:val="18"/>
    </w:rPr>
  </w:style>
  <w:style w:type="character" w:customStyle="1" w:styleId="265">
    <w:name w:val="Endnote Text Char"/>
    <w:link w:val="52"/>
    <w:uiPriority w:val="49"/>
    <w:rPr>
      <w:rFonts w:ascii="Verdana" w:hAnsi="Verdana"/>
      <w:sz w:val="16"/>
    </w:rPr>
  </w:style>
  <w:style w:type="paragraph" w:customStyle="1" w:styleId="266">
    <w:name w:val="FollowUp"/>
    <w:basedOn w:val="1"/>
    <w:link w:val="267"/>
    <w:qFormat/>
    <w:uiPriority w:val="6"/>
    <w:pPr>
      <w:spacing w:after="240"/>
      <w:ind w:left="720"/>
    </w:pPr>
    <w:rPr>
      <w:rFonts w:eastAsia="Calibri" w:cs="Times New Roman"/>
      <w:i/>
    </w:rPr>
  </w:style>
  <w:style w:type="character" w:customStyle="1" w:styleId="267">
    <w:name w:val="FollowUp Char"/>
    <w:link w:val="266"/>
    <w:uiPriority w:val="6"/>
    <w:rPr>
      <w:rFonts w:ascii="Verdana" w:hAnsi="Verdana"/>
      <w:i/>
      <w:sz w:val="18"/>
      <w:szCs w:val="22"/>
      <w:lang w:eastAsia="en-US"/>
    </w:rPr>
  </w:style>
  <w:style w:type="character" w:customStyle="1" w:styleId="268">
    <w:name w:val="Footer Char"/>
    <w:link w:val="56"/>
    <w:uiPriority w:val="3"/>
    <w:rPr>
      <w:rFonts w:ascii="Verdana" w:hAnsi="Verdana"/>
      <w:sz w:val="18"/>
      <w:szCs w:val="18"/>
    </w:rPr>
  </w:style>
  <w:style w:type="paragraph" w:customStyle="1" w:styleId="269">
    <w:name w:val="Footnote Quotation"/>
    <w:basedOn w:val="53"/>
    <w:uiPriority w:val="5"/>
    <w:pPr>
      <w:ind w:left="567" w:right="567" w:firstLine="0"/>
    </w:pPr>
  </w:style>
  <w:style w:type="character" w:customStyle="1" w:styleId="270">
    <w:name w:val="Header Char"/>
    <w:link w:val="58"/>
    <w:qFormat/>
    <w:uiPriority w:val="3"/>
    <w:rPr>
      <w:rFonts w:ascii="Verdana" w:hAnsi="Verdana"/>
      <w:sz w:val="18"/>
      <w:szCs w:val="18"/>
    </w:rPr>
  </w:style>
  <w:style w:type="paragraph" w:customStyle="1" w:styleId="271">
    <w:name w:val="Quotation"/>
    <w:basedOn w:val="1"/>
    <w:qFormat/>
    <w:uiPriority w:val="5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272">
    <w:name w:val="Quotation Double"/>
    <w:basedOn w:val="1"/>
    <w:qFormat/>
    <w:uiPriority w:val="5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customStyle="1" w:styleId="273">
    <w:name w:val="Title 2"/>
    <w:basedOn w:val="1"/>
    <w:next w:val="1"/>
    <w:qFormat/>
    <w:uiPriority w:val="5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274">
    <w:name w:val="Title 3"/>
    <w:basedOn w:val="1"/>
    <w:next w:val="1"/>
    <w:qFormat/>
    <w:uiPriority w:val="5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275">
    <w:name w:val="Title Country"/>
    <w:basedOn w:val="1"/>
    <w:next w:val="1"/>
    <w:qFormat/>
    <w:uiPriority w:val="5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customStyle="1" w:styleId="276">
    <w:name w:val="TOC Heading"/>
    <w:basedOn w:val="1"/>
    <w:next w:val="1"/>
    <w:qFormat/>
    <w:uiPriority w:val="3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277">
    <w:name w:val="WTOTable2"/>
    <w:basedOn w:val="88"/>
    <w:uiPriority w:val="99"/>
    <w:rPr>
      <w:rFonts w:ascii="Verdana" w:hAnsi="Verdana"/>
      <w:sz w:val="16"/>
      <w:szCs w:val="18"/>
      <w:lang w:val="en-GB"/>
    </w:rPr>
    <w:tblPr>
      <w:tblBorders>
        <w:top w:val="single" w:color="auto" w:sz="4" w:space="0"/>
        <w:left w:val="double" w:color="auto" w:sz="6" w:space="0"/>
        <w:bottom w:val="single" w:color="auto" w:sz="4" w:space="0"/>
        <w:right w:val="double" w:color="auto" w:sz="6" w:space="0"/>
        <w:insideH w:val="single" w:color="auto" w:sz="4" w:space="0"/>
        <w:insideV w:val="single" w:color="auto" w:sz="4" w:space="0"/>
      </w:tblBorders>
    </w:tblPr>
    <w:tblStylePr w:type="firstRow">
      <w:tcPr>
        <w:tcBorders>
          <w:top w:val="double" w:color="auto" w:sz="6" w:space="0"/>
          <w:left w:val="double" w:color="auto" w:sz="6" w:space="0"/>
          <w:bottom w:val="single" w:color="auto" w:sz="4" w:space="0"/>
          <w:right w:val="double" w:color="auto" w:sz="6" w:space="0"/>
          <w:insideH w:val="nil"/>
          <w:insideV w:val="single" w:sz="4" w:space="0"/>
          <w:tl2br w:val="nil"/>
          <w:tr2bl w:val="nil"/>
        </w:tcBorders>
      </w:tcPr>
    </w:tblStylePr>
    <w:tblStylePr w:type="lastRow">
      <w:tcPr>
        <w:tcBorders>
          <w:top w:val="nil"/>
          <w:left w:val="double" w:color="auto" w:sz="6" w:space="0"/>
          <w:bottom w:val="double" w:color="auto" w:sz="6" w:space="0"/>
          <w:right w:val="double" w:color="auto" w:sz="6" w:space="0"/>
          <w:insideH w:val="nil"/>
          <w:insideV w:val="single" w:sz="4" w:space="0"/>
          <w:tl2br w:val="nil"/>
          <w:tr2bl w:val="nil"/>
        </w:tcBorders>
      </w:tcPr>
    </w:tblStylePr>
  </w:style>
  <w:style w:type="character" w:customStyle="1" w:styleId="278">
    <w:name w:val="Balloon Text Char"/>
    <w:basedOn w:val="231"/>
    <w:link w:val="55"/>
    <w:semiHidden/>
    <w:uiPriority w:val="99"/>
    <w:rPr>
      <w:rFonts w:ascii="Tahoma" w:hAnsi="Tahoma" w:cs="Tahoma" w:eastAsiaTheme="minorHAnsi"/>
      <w:sz w:val="16"/>
      <w:szCs w:val="16"/>
      <w:lang w:val="es-ES" w:eastAsia="en-US"/>
    </w:rPr>
  </w:style>
  <w:style w:type="character" w:customStyle="1" w:styleId="279">
    <w:name w:val="Subtitle Char"/>
    <w:basedOn w:val="231"/>
    <w:link w:val="65"/>
    <w:uiPriority w:val="6"/>
    <w:rPr>
      <w:rFonts w:ascii="Verdana" w:hAnsi="Verdana" w:eastAsiaTheme="majorEastAsia" w:cstheme="majorBidi"/>
      <w:b/>
      <w:iCs/>
      <w:sz w:val="18"/>
      <w:szCs w:val="24"/>
      <w:lang w:val="es-ES" w:eastAsia="en-US"/>
    </w:rPr>
  </w:style>
  <w:style w:type="paragraph" w:customStyle="1" w:styleId="280">
    <w:name w:val="SummaryHeader"/>
    <w:basedOn w:val="1"/>
    <w:qFormat/>
    <w:uiPriority w:val="4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281">
    <w:name w:val="SummarySubheader"/>
    <w:basedOn w:val="1"/>
    <w:qFormat/>
    <w:uiPriority w:val="4"/>
    <w:pPr>
      <w:spacing w:after="240"/>
      <w:outlineLvl w:val="1"/>
    </w:pPr>
    <w:rPr>
      <w:b/>
      <w:color w:val="006283"/>
    </w:rPr>
  </w:style>
  <w:style w:type="paragraph" w:customStyle="1" w:styleId="282">
    <w:name w:val="SummaryText"/>
    <w:basedOn w:val="1"/>
    <w:qFormat/>
    <w:uiPriority w:val="4"/>
    <w:pPr>
      <w:numPr>
        <w:ilvl w:val="0"/>
        <w:numId w:val="6"/>
      </w:numPr>
      <w:spacing w:after="240"/>
      <w:ind w:left="0" w:firstLine="0"/>
    </w:pPr>
    <w:rPr>
      <w:rFonts w:eastAsia="Calibri" w:cs="Times New Roman"/>
    </w:rPr>
  </w:style>
  <w:style w:type="paragraph" w:styleId="283">
    <w:name w:val="List Paragraph"/>
    <w:basedOn w:val="1"/>
    <w:semiHidden/>
    <w:qFormat/>
    <w:uiPriority w:val="59"/>
    <w:pPr>
      <w:ind w:left="720"/>
      <w:contextualSpacing/>
    </w:pPr>
  </w:style>
  <w:style w:type="table" w:customStyle="1" w:styleId="284">
    <w:name w:val="WTOBox1"/>
    <w:basedOn w:val="88"/>
    <w:uiPriority w:val="99"/>
    <w:rPr>
      <w:lang w:val="en-GB"/>
    </w:rPr>
    <w:tblPr>
      <w:tblBorders>
        <w:insideH w:val="single" w:color="FFFFFF" w:sz="6" w:space="0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285">
    <w:name w:val="WTOTable1"/>
    <w:basedOn w:val="88"/>
    <w:uiPriority w:val="99"/>
    <w:rPr>
      <w:rFonts w:ascii="Verdana" w:hAnsi="Verdana"/>
      <w:sz w:val="16"/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V w:val="single" w:color="auto" w:sz="4" w:space="0"/>
      </w:tblBorders>
    </w:tblPr>
    <w:tblStylePr w:type="firstRow">
      <w:pPr>
        <w:jc w:val="center"/>
      </w:pPr>
      <w:rPr>
        <w:b/>
        <w:color w:val="FFFFFF"/>
      </w:rPr>
      <w:tcPr>
        <w:shd w:val="clear" w:color="auto" w:fill="006283"/>
      </w:tcPr>
    </w:tblStylePr>
    <w:tblStylePr w:type="band2Horz">
      <w:tcPr>
        <w:shd w:val="clear" w:color="auto" w:fill="C9DED4"/>
      </w:tcPr>
    </w:tblStylePr>
  </w:style>
  <w:style w:type="paragraph" w:customStyle="1" w:styleId="286">
    <w:name w:val="Title Publication"/>
    <w:basedOn w:val="1"/>
    <w:qFormat/>
    <w:uiPriority w:val="4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paragraph" w:customStyle="1" w:styleId="287">
    <w:name w:val="Note Text"/>
    <w:basedOn w:val="1"/>
    <w:qFormat/>
    <w:uiPriority w:val="4"/>
    <w:pPr>
      <w:tabs>
        <w:tab w:val="left" w:pos="851"/>
      </w:tabs>
      <w:ind w:left="851" w:hanging="851"/>
      <w:jc w:val="left"/>
    </w:pPr>
    <w:rPr>
      <w:sz w:val="16"/>
    </w:rPr>
  </w:style>
  <w:style w:type="paragraph" w:customStyle="1" w:styleId="288">
    <w:name w:val="Bibliography"/>
    <w:basedOn w:val="1"/>
    <w:next w:val="1"/>
    <w:semiHidden/>
    <w:unhideWhenUsed/>
    <w:uiPriority w:val="49"/>
  </w:style>
  <w:style w:type="character" w:customStyle="1" w:styleId="289">
    <w:name w:val="Body Text First Indent Char"/>
    <w:basedOn w:val="259"/>
    <w:link w:val="86"/>
    <w:semiHidden/>
    <w:uiPriority w:val="99"/>
    <w:rPr>
      <w:rFonts w:ascii="Verdana" w:hAnsi="Verdana" w:eastAsiaTheme="minorHAnsi" w:cstheme="minorBidi"/>
      <w:sz w:val="18"/>
      <w:szCs w:val="22"/>
      <w:lang w:val="es-ES" w:eastAsia="en-US"/>
    </w:rPr>
  </w:style>
  <w:style w:type="character" w:customStyle="1" w:styleId="290">
    <w:name w:val="Body Text Indent Char"/>
    <w:basedOn w:val="231"/>
    <w:link w:val="35"/>
    <w:semiHidden/>
    <w:uiPriority w:val="99"/>
    <w:rPr>
      <w:rFonts w:ascii="Verdana" w:hAnsi="Verdana" w:eastAsiaTheme="minorHAnsi" w:cstheme="minorBidi"/>
      <w:sz w:val="18"/>
      <w:szCs w:val="22"/>
      <w:lang w:val="es-ES" w:eastAsia="en-US"/>
    </w:rPr>
  </w:style>
  <w:style w:type="character" w:customStyle="1" w:styleId="291">
    <w:name w:val="Body Text First Indent 2 Char"/>
    <w:basedOn w:val="290"/>
    <w:link w:val="87"/>
    <w:semiHidden/>
    <w:uiPriority w:val="99"/>
    <w:rPr>
      <w:rFonts w:ascii="Verdana" w:hAnsi="Verdana" w:eastAsiaTheme="minorHAnsi" w:cstheme="minorBidi"/>
      <w:sz w:val="18"/>
      <w:szCs w:val="22"/>
      <w:lang w:val="es-ES" w:eastAsia="en-US"/>
    </w:rPr>
  </w:style>
  <w:style w:type="character" w:customStyle="1" w:styleId="292">
    <w:name w:val="Body Text Indent 2 Char"/>
    <w:basedOn w:val="231"/>
    <w:link w:val="51"/>
    <w:semiHidden/>
    <w:uiPriority w:val="99"/>
    <w:rPr>
      <w:rFonts w:ascii="Verdana" w:hAnsi="Verdana" w:eastAsiaTheme="minorHAnsi" w:cstheme="minorBidi"/>
      <w:sz w:val="18"/>
      <w:szCs w:val="22"/>
      <w:lang w:val="es-ES" w:eastAsia="en-US"/>
    </w:rPr>
  </w:style>
  <w:style w:type="character" w:customStyle="1" w:styleId="293">
    <w:name w:val="Body Text Indent 3 Char"/>
    <w:basedOn w:val="231"/>
    <w:link w:val="70"/>
    <w:semiHidden/>
    <w:uiPriority w:val="99"/>
    <w:rPr>
      <w:rFonts w:ascii="Verdana" w:hAnsi="Verdana" w:eastAsiaTheme="minorHAnsi" w:cstheme="minorBidi"/>
      <w:sz w:val="16"/>
      <w:szCs w:val="16"/>
      <w:lang w:val="es-ES" w:eastAsia="en-US"/>
    </w:rPr>
  </w:style>
  <w:style w:type="character" w:customStyle="1" w:styleId="294">
    <w:name w:val="Book Title"/>
    <w:basedOn w:val="231"/>
    <w:semiHidden/>
    <w:qFormat/>
    <w:uiPriority w:val="99"/>
    <w:rPr>
      <w:b/>
      <w:bCs/>
      <w:smallCaps/>
      <w:spacing w:val="5"/>
      <w:lang w:val="es-ES"/>
    </w:rPr>
  </w:style>
  <w:style w:type="character" w:customStyle="1" w:styleId="295">
    <w:name w:val="Closing Char"/>
    <w:basedOn w:val="231"/>
    <w:link w:val="33"/>
    <w:semiHidden/>
    <w:uiPriority w:val="99"/>
    <w:rPr>
      <w:rFonts w:ascii="Verdana" w:hAnsi="Verdana" w:eastAsiaTheme="minorHAnsi" w:cstheme="minorBidi"/>
      <w:sz w:val="18"/>
      <w:szCs w:val="22"/>
      <w:lang w:val="es-ES" w:eastAsia="en-US"/>
    </w:rPr>
  </w:style>
  <w:style w:type="character" w:customStyle="1" w:styleId="296">
    <w:name w:val="Comment Text Char"/>
    <w:basedOn w:val="231"/>
    <w:link w:val="29"/>
    <w:uiPriority w:val="99"/>
    <w:rPr>
      <w:rFonts w:ascii="Verdana" w:hAnsi="Verdana" w:eastAsiaTheme="minorHAnsi" w:cstheme="minorBidi"/>
      <w:lang w:val="es-ES" w:eastAsia="en-US"/>
    </w:rPr>
  </w:style>
  <w:style w:type="character" w:customStyle="1" w:styleId="297">
    <w:name w:val="Comment Subject Char"/>
    <w:basedOn w:val="296"/>
    <w:link w:val="85"/>
    <w:uiPriority w:val="99"/>
    <w:rPr>
      <w:rFonts w:ascii="Verdana" w:hAnsi="Verdana" w:eastAsiaTheme="minorHAnsi" w:cstheme="minorBidi"/>
      <w:b/>
      <w:bCs/>
      <w:lang w:val="es-ES" w:eastAsia="en-US"/>
    </w:rPr>
  </w:style>
  <w:style w:type="character" w:customStyle="1" w:styleId="298">
    <w:name w:val="Date Char"/>
    <w:basedOn w:val="231"/>
    <w:link w:val="50"/>
    <w:semiHidden/>
    <w:uiPriority w:val="99"/>
    <w:rPr>
      <w:rFonts w:ascii="Verdana" w:hAnsi="Verdana" w:eastAsiaTheme="minorHAnsi" w:cstheme="minorBidi"/>
      <w:sz w:val="18"/>
      <w:szCs w:val="22"/>
      <w:lang w:val="es-ES" w:eastAsia="en-US"/>
    </w:rPr>
  </w:style>
  <w:style w:type="character" w:customStyle="1" w:styleId="299">
    <w:name w:val="Document Map Char"/>
    <w:basedOn w:val="231"/>
    <w:link w:val="27"/>
    <w:semiHidden/>
    <w:uiPriority w:val="99"/>
    <w:rPr>
      <w:rFonts w:ascii="Tahoma" w:hAnsi="Tahoma" w:cs="Tahoma" w:eastAsiaTheme="minorHAnsi"/>
      <w:sz w:val="16"/>
      <w:szCs w:val="16"/>
      <w:lang w:val="es-ES" w:eastAsia="en-US"/>
    </w:rPr>
  </w:style>
  <w:style w:type="character" w:customStyle="1" w:styleId="300">
    <w:name w:val="E-mail Signature Char"/>
    <w:basedOn w:val="231"/>
    <w:link w:val="20"/>
    <w:semiHidden/>
    <w:uiPriority w:val="99"/>
    <w:rPr>
      <w:rFonts w:ascii="Verdana" w:hAnsi="Verdana" w:eastAsiaTheme="minorHAnsi" w:cstheme="minorBidi"/>
      <w:sz w:val="18"/>
      <w:szCs w:val="22"/>
      <w:lang w:val="es-ES" w:eastAsia="en-US"/>
    </w:rPr>
  </w:style>
  <w:style w:type="character" w:customStyle="1" w:styleId="301">
    <w:name w:val="HTML Address Char"/>
    <w:basedOn w:val="231"/>
    <w:link w:val="41"/>
    <w:semiHidden/>
    <w:uiPriority w:val="99"/>
    <w:rPr>
      <w:rFonts w:ascii="Verdana" w:hAnsi="Verdana" w:eastAsiaTheme="minorHAnsi" w:cstheme="minorBidi"/>
      <w:i/>
      <w:iCs/>
      <w:sz w:val="18"/>
      <w:szCs w:val="22"/>
      <w:lang w:val="es-ES" w:eastAsia="en-US"/>
    </w:rPr>
  </w:style>
  <w:style w:type="character" w:customStyle="1" w:styleId="302">
    <w:name w:val="HTML Preformatted Char"/>
    <w:basedOn w:val="231"/>
    <w:link w:val="80"/>
    <w:semiHidden/>
    <w:uiPriority w:val="99"/>
    <w:rPr>
      <w:rFonts w:ascii="Consolas" w:hAnsi="Consolas" w:cs="Consolas" w:eastAsiaTheme="minorHAnsi"/>
      <w:lang w:val="es-ES" w:eastAsia="en-US"/>
    </w:rPr>
  </w:style>
  <w:style w:type="character" w:customStyle="1" w:styleId="303">
    <w:name w:val="Intense Emphasis"/>
    <w:basedOn w:val="231"/>
    <w:semiHidden/>
    <w:qFormat/>
    <w:uiPriority w:val="99"/>
    <w:rPr>
      <w:b/>
      <w:bCs/>
      <w:i/>
      <w:iCs/>
      <w:color w:val="4F81BD" w:themeColor="accent1"/>
      <w:lang w:val="es-ES"/>
      <w14:textFill>
        <w14:solidFill>
          <w14:schemeClr w14:val="accent1"/>
        </w14:solidFill>
      </w14:textFill>
    </w:rPr>
  </w:style>
  <w:style w:type="paragraph" w:styleId="304">
    <w:name w:val="Intense Quote"/>
    <w:basedOn w:val="1"/>
    <w:next w:val="1"/>
    <w:link w:val="305"/>
    <w:semiHidden/>
    <w:qFormat/>
    <w:uiPriority w:val="59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05">
    <w:name w:val="Intense Quote Char"/>
    <w:basedOn w:val="231"/>
    <w:link w:val="304"/>
    <w:semiHidden/>
    <w:uiPriority w:val="59"/>
    <w:rPr>
      <w:rFonts w:ascii="Verdana" w:hAnsi="Verdana" w:eastAsiaTheme="minorHAnsi" w:cstheme="minorBidi"/>
      <w:b/>
      <w:bCs/>
      <w:i/>
      <w:iCs/>
      <w:color w:val="4F81BD" w:themeColor="accent1"/>
      <w:sz w:val="18"/>
      <w:szCs w:val="22"/>
      <w:lang w:val="es-ES" w:eastAsia="en-US"/>
      <w14:textFill>
        <w14:solidFill>
          <w14:schemeClr w14:val="accent1"/>
        </w14:solidFill>
      </w14:textFill>
    </w:rPr>
  </w:style>
  <w:style w:type="character" w:customStyle="1" w:styleId="306">
    <w:name w:val="Intense Reference"/>
    <w:basedOn w:val="231"/>
    <w:semiHidden/>
    <w:qFormat/>
    <w:uiPriority w:val="99"/>
    <w:rPr>
      <w:b/>
      <w:bCs/>
      <w:smallCaps/>
      <w:color w:val="C0504D" w:themeColor="accent2"/>
      <w:spacing w:val="5"/>
      <w:u w:val="single"/>
      <w:lang w:val="es-ES"/>
      <w14:textFill>
        <w14:solidFill>
          <w14:schemeClr w14:val="accent2"/>
        </w14:solidFill>
      </w14:textFill>
    </w:rPr>
  </w:style>
  <w:style w:type="character" w:customStyle="1" w:styleId="307">
    <w:name w:val="Macro Text Char"/>
    <w:basedOn w:val="231"/>
    <w:link w:val="2"/>
    <w:semiHidden/>
    <w:uiPriority w:val="99"/>
    <w:rPr>
      <w:rFonts w:ascii="Consolas" w:hAnsi="Consolas" w:cs="Consolas" w:eastAsiaTheme="minorHAnsi"/>
      <w:lang w:val="es-ES" w:eastAsia="en-US"/>
    </w:rPr>
  </w:style>
  <w:style w:type="character" w:customStyle="1" w:styleId="308">
    <w:name w:val="Message Header Char"/>
    <w:basedOn w:val="231"/>
    <w:link w:val="79"/>
    <w:semiHidden/>
    <w:uiPriority w:val="99"/>
    <w:rPr>
      <w:rFonts w:asciiTheme="majorHAnsi" w:hAnsiTheme="majorHAnsi" w:eastAsiaTheme="majorEastAsia" w:cstheme="majorBidi"/>
      <w:sz w:val="24"/>
      <w:szCs w:val="24"/>
      <w:shd w:val="pct20" w:color="auto" w:fill="auto"/>
      <w:lang w:val="es-ES" w:eastAsia="en-US"/>
    </w:rPr>
  </w:style>
  <w:style w:type="paragraph" w:styleId="309">
    <w:name w:val="No Spacing"/>
    <w:semiHidden/>
    <w:qFormat/>
    <w:uiPriority w:val="1"/>
    <w:pPr>
      <w:jc w:val="both"/>
    </w:pPr>
    <w:rPr>
      <w:rFonts w:ascii="Verdana" w:hAnsi="Verdana" w:eastAsiaTheme="minorHAnsi" w:cstheme="minorBidi"/>
      <w:sz w:val="18"/>
      <w:szCs w:val="22"/>
      <w:lang w:val="es-ES" w:eastAsia="en-US" w:bidi="ar-SA"/>
    </w:rPr>
  </w:style>
  <w:style w:type="character" w:customStyle="1" w:styleId="310">
    <w:name w:val="Note Heading Char"/>
    <w:basedOn w:val="231"/>
    <w:link w:val="17"/>
    <w:semiHidden/>
    <w:uiPriority w:val="99"/>
    <w:rPr>
      <w:rFonts w:ascii="Verdana" w:hAnsi="Verdana" w:eastAsiaTheme="minorHAnsi" w:cstheme="minorBidi"/>
      <w:sz w:val="18"/>
      <w:szCs w:val="22"/>
      <w:lang w:val="es-ES" w:eastAsia="en-US"/>
    </w:rPr>
  </w:style>
  <w:style w:type="character" w:styleId="311">
    <w:name w:val="Placeholder Text"/>
    <w:basedOn w:val="231"/>
    <w:semiHidden/>
    <w:uiPriority w:val="99"/>
    <w:rPr>
      <w:color w:val="808080"/>
      <w:lang w:val="es-ES"/>
    </w:rPr>
  </w:style>
  <w:style w:type="character" w:customStyle="1" w:styleId="312">
    <w:name w:val="Plain Text Char"/>
    <w:basedOn w:val="231"/>
    <w:link w:val="45"/>
    <w:uiPriority w:val="99"/>
    <w:rPr>
      <w:rFonts w:ascii="Consolas" w:hAnsi="Consolas" w:cs="Consolas" w:eastAsiaTheme="minorHAnsi"/>
      <w:sz w:val="21"/>
      <w:szCs w:val="21"/>
      <w:lang w:val="es-ES" w:eastAsia="en-US"/>
    </w:rPr>
  </w:style>
  <w:style w:type="paragraph" w:styleId="313">
    <w:name w:val="Quote"/>
    <w:basedOn w:val="1"/>
    <w:next w:val="1"/>
    <w:link w:val="314"/>
    <w:qFormat/>
    <w:uiPriority w:val="5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314">
    <w:name w:val="Quote Char"/>
    <w:basedOn w:val="231"/>
    <w:link w:val="313"/>
    <w:qFormat/>
    <w:uiPriority w:val="59"/>
    <w:rPr>
      <w:rFonts w:ascii="Verdana" w:hAnsi="Verdana" w:eastAsiaTheme="minorHAnsi" w:cstheme="minorBidi"/>
      <w:i/>
      <w:iCs/>
      <w:color w:val="000000" w:themeColor="text1"/>
      <w:sz w:val="18"/>
      <w:szCs w:val="22"/>
      <w:lang w:val="es-ES" w:eastAsia="en-US"/>
      <w14:textFill>
        <w14:solidFill>
          <w14:schemeClr w14:val="tx1"/>
        </w14:solidFill>
      </w14:textFill>
    </w:rPr>
  </w:style>
  <w:style w:type="character" w:customStyle="1" w:styleId="315">
    <w:name w:val="Salutation Char"/>
    <w:basedOn w:val="231"/>
    <w:link w:val="31"/>
    <w:semiHidden/>
    <w:uiPriority w:val="99"/>
    <w:rPr>
      <w:rFonts w:ascii="Verdana" w:hAnsi="Verdana" w:eastAsiaTheme="minorHAnsi" w:cstheme="minorBidi"/>
      <w:sz w:val="18"/>
      <w:szCs w:val="22"/>
      <w:lang w:val="es-ES" w:eastAsia="en-US"/>
    </w:rPr>
  </w:style>
  <w:style w:type="character" w:customStyle="1" w:styleId="316">
    <w:name w:val="Signature Char"/>
    <w:basedOn w:val="231"/>
    <w:link w:val="59"/>
    <w:semiHidden/>
    <w:uiPriority w:val="99"/>
    <w:rPr>
      <w:rFonts w:ascii="Verdana" w:hAnsi="Verdana" w:eastAsiaTheme="minorHAnsi" w:cstheme="minorBidi"/>
      <w:sz w:val="18"/>
      <w:szCs w:val="22"/>
      <w:lang w:val="es-ES" w:eastAsia="en-US"/>
    </w:rPr>
  </w:style>
  <w:style w:type="character" w:customStyle="1" w:styleId="317">
    <w:name w:val="Subtle Emphasis"/>
    <w:basedOn w:val="231"/>
    <w:semiHidden/>
    <w:qFormat/>
    <w:uiPriority w:val="99"/>
    <w:rPr>
      <w:i/>
      <w:iCs/>
      <w:color w:val="808080" w:themeColor="text1" w:themeTint="80"/>
      <w:lang w:val="es-ES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318">
    <w:name w:val="Subtle Reference"/>
    <w:basedOn w:val="231"/>
    <w:semiHidden/>
    <w:qFormat/>
    <w:uiPriority w:val="99"/>
    <w:rPr>
      <w:smallCaps/>
      <w:color w:val="C0504D" w:themeColor="accent2"/>
      <w:u w:val="single"/>
      <w:lang w:val="es-ES"/>
      <w14:textFill>
        <w14:solidFill>
          <w14:schemeClr w14:val="accent2"/>
        </w14:solidFill>
      </w14:textFill>
    </w:rPr>
  </w:style>
  <w:style w:type="paragraph" w:customStyle="1" w:styleId="319">
    <w:name w:val="Title Date"/>
    <w:basedOn w:val="1"/>
    <w:next w:val="1"/>
    <w:qFormat/>
    <w:uiPriority w:val="5"/>
    <w:pPr>
      <w:spacing w:after="240"/>
      <w:jc w:val="center"/>
    </w:pPr>
    <w:rPr>
      <w:rFonts w:eastAsia="Calibri" w:cs="Times New Roman"/>
      <w:color w:val="006283"/>
    </w:rPr>
  </w:style>
  <w:style w:type="table" w:customStyle="1" w:styleId="320">
    <w:name w:val="Grid Table 1 Light"/>
    <w:basedOn w:val="88"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21">
    <w:name w:val="Grid Table 1 Light Accent 1"/>
    <w:basedOn w:val="88"/>
    <w:uiPriority w:val="46"/>
    <w:tblPr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22">
    <w:name w:val="Grid Table 1 Light Accent 2"/>
    <w:basedOn w:val="88"/>
    <w:uiPriority w:val="46"/>
    <w:tblPr>
      <w:tblBorders>
        <w:top w:val="single" w:color="E5B8B7" w:themeColor="accent2" w:themeTint="66" w:sz="4" w:space="0"/>
        <w:left w:val="single" w:color="E5B8B7" w:themeColor="accent2" w:themeTint="66" w:sz="4" w:space="0"/>
        <w:bottom w:val="single" w:color="E5B8B7" w:themeColor="accent2" w:themeTint="66" w:sz="4" w:space="0"/>
        <w:right w:val="single" w:color="E5B8B7" w:themeColor="accent2" w:themeTint="66" w:sz="4" w:space="0"/>
        <w:insideH w:val="single" w:color="E5B8B7" w:themeColor="accent2" w:themeTint="66" w:sz="4" w:space="0"/>
        <w:insideV w:val="single" w:color="E5B8B7" w:themeColor="accent2" w:themeTint="66" w:sz="4" w:space="0"/>
      </w:tblBorders>
    </w:tblPr>
    <w:tblStylePr w:type="firstRow">
      <w:rPr>
        <w:b/>
        <w:bCs/>
      </w:rPr>
      <w:tcPr>
        <w:tcBorders>
          <w:bottom w:val="single" w:color="D99594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D99594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23">
    <w:name w:val="Grid Table 1 Light Accent 3"/>
    <w:basedOn w:val="88"/>
    <w:uiPriority w:val="46"/>
    <w:tblPr>
      <w:tblBorders>
        <w:top w:val="single" w:color="D6E3BC" w:themeColor="accent3" w:themeTint="66" w:sz="4" w:space="0"/>
        <w:left w:val="single" w:color="D6E3BC" w:themeColor="accent3" w:themeTint="66" w:sz="4" w:space="0"/>
        <w:bottom w:val="single" w:color="D6E3BC" w:themeColor="accent3" w:themeTint="66" w:sz="4" w:space="0"/>
        <w:right w:val="single" w:color="D6E3BC" w:themeColor="accent3" w:themeTint="66" w:sz="4" w:space="0"/>
        <w:insideH w:val="single" w:color="D6E3BC" w:themeColor="accent3" w:themeTint="66" w:sz="4" w:space="0"/>
        <w:insideV w:val="single" w:color="D6E3BC" w:themeColor="accent3" w:themeTint="66" w:sz="4" w:space="0"/>
      </w:tblBorders>
    </w:tblPr>
    <w:tblStylePr w:type="firstRow">
      <w:rPr>
        <w:b/>
        <w:bCs/>
      </w:rPr>
      <w:tcPr>
        <w:tcBorders>
          <w:bottom w:val="single" w:color="C2D69B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C2D69B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24">
    <w:name w:val="Grid Table 1 Light Accent 4"/>
    <w:basedOn w:val="88"/>
    <w:uiPriority w:val="46"/>
    <w:tblPr>
      <w:tblBorders>
        <w:top w:val="single" w:color="CCC0D9" w:themeColor="accent4" w:themeTint="66" w:sz="4" w:space="0"/>
        <w:left w:val="single" w:color="CCC0D9" w:themeColor="accent4" w:themeTint="66" w:sz="4" w:space="0"/>
        <w:bottom w:val="single" w:color="CCC0D9" w:themeColor="accent4" w:themeTint="66" w:sz="4" w:space="0"/>
        <w:right w:val="single" w:color="CCC0D9" w:themeColor="accent4" w:themeTint="66" w:sz="4" w:space="0"/>
        <w:insideH w:val="single" w:color="CCC0D9" w:themeColor="accent4" w:themeTint="66" w:sz="4" w:space="0"/>
        <w:insideV w:val="single" w:color="CCC0D9" w:themeColor="accent4" w:themeTint="66" w:sz="4" w:space="0"/>
      </w:tblBorders>
    </w:tblPr>
    <w:tblStylePr w:type="firstRow">
      <w:rPr>
        <w:b/>
        <w:bCs/>
      </w:rPr>
      <w:tcPr>
        <w:tcBorders>
          <w:bottom w:val="single" w:color="B2A1C7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B2A1C7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25">
    <w:name w:val="Grid Table 1 Light Accent 5"/>
    <w:basedOn w:val="88"/>
    <w:uiPriority w:val="46"/>
    <w:tblPr>
      <w:tblBorders>
        <w:top w:val="single" w:color="B6DDE8" w:themeColor="accent5" w:themeTint="66" w:sz="4" w:space="0"/>
        <w:left w:val="single" w:color="B6DDE8" w:themeColor="accent5" w:themeTint="66" w:sz="4" w:space="0"/>
        <w:bottom w:val="single" w:color="B6DDE8" w:themeColor="accent5" w:themeTint="66" w:sz="4" w:space="0"/>
        <w:right w:val="single" w:color="B6DDE8" w:themeColor="accent5" w:themeTint="66" w:sz="4" w:space="0"/>
        <w:insideH w:val="single" w:color="B6DDE8" w:themeColor="accent5" w:themeTint="66" w:sz="4" w:space="0"/>
        <w:insideV w:val="single" w:color="B6DDE8" w:themeColor="accent5" w:themeTint="66" w:sz="4" w:space="0"/>
      </w:tblBorders>
    </w:tblPr>
    <w:tblStylePr w:type="firstRow">
      <w:rPr>
        <w:b/>
        <w:bCs/>
      </w:rPr>
      <w:tcPr>
        <w:tcBorders>
          <w:bottom w:val="single" w:color="92CDDC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92CDDC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26">
    <w:name w:val="Grid Table 1 Light Accent 6"/>
    <w:basedOn w:val="88"/>
    <w:uiPriority w:val="46"/>
    <w:tblPr>
      <w:tblBorders>
        <w:top w:val="single" w:color="FBD4B4" w:themeColor="accent6" w:themeTint="66" w:sz="4" w:space="0"/>
        <w:left w:val="single" w:color="FBD4B4" w:themeColor="accent6" w:themeTint="66" w:sz="4" w:space="0"/>
        <w:bottom w:val="single" w:color="FBD4B4" w:themeColor="accent6" w:themeTint="66" w:sz="4" w:space="0"/>
        <w:right w:val="single" w:color="FBD4B4" w:themeColor="accent6" w:themeTint="66" w:sz="4" w:space="0"/>
        <w:insideH w:val="single" w:color="FBD4B4" w:themeColor="accent6" w:themeTint="66" w:sz="4" w:space="0"/>
        <w:insideV w:val="single" w:color="FBD4B4" w:themeColor="accent6" w:themeTint="66" w:sz="4" w:space="0"/>
      </w:tblBorders>
    </w:tblPr>
    <w:tblStylePr w:type="firstRow">
      <w:rPr>
        <w:b/>
        <w:bCs/>
      </w:rPr>
      <w:tcPr>
        <w:tcBorders>
          <w:bottom w:val="single" w:color="FABF8F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FABF8F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27">
    <w:name w:val="Grid Table 2"/>
    <w:basedOn w:val="88"/>
    <w:uiPriority w:val="47"/>
    <w:tblPr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28">
    <w:name w:val="Grid Table 2 Accent 1"/>
    <w:basedOn w:val="88"/>
    <w:uiPriority w:val="47"/>
    <w:tblPr>
      <w:tblBorders>
        <w:top w:val="single" w:color="95B3D7" w:themeColor="accent1" w:themeTint="99" w:sz="2" w:space="0"/>
        <w:bottom w:val="single" w:color="95B3D7" w:themeColor="accent1" w:themeTint="99" w:sz="2" w:space="0"/>
        <w:insideH w:val="single" w:color="95B3D7" w:themeColor="accent1" w:themeTint="99" w:sz="2" w:space="0"/>
        <w:insideV w:val="single" w:color="95B3D7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5B3D7" w:themeColor="accent1" w:themeTint="99" w:sz="12" w:space="0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</w:rPr>
      <w:tcPr>
        <w:tcBorders>
          <w:top w:val="double" w:color="95B3D7" w:themeColor="accent1" w:themeTint="99" w:sz="2" w:space="0"/>
          <w:bottom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329">
    <w:name w:val="Grid Table 2 Accent 2"/>
    <w:basedOn w:val="88"/>
    <w:uiPriority w:val="47"/>
    <w:tblPr>
      <w:tblBorders>
        <w:top w:val="single" w:color="D99594" w:themeColor="accent2" w:themeTint="99" w:sz="2" w:space="0"/>
        <w:bottom w:val="single" w:color="D99594" w:themeColor="accent2" w:themeTint="99" w:sz="2" w:space="0"/>
        <w:insideH w:val="single" w:color="D99594" w:themeColor="accent2" w:themeTint="99" w:sz="2" w:space="0"/>
        <w:insideV w:val="single" w:color="D99594" w:themeColor="accent2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D99594" w:themeColor="accent2" w:themeTint="99" w:sz="12" w:space="0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</w:rPr>
      <w:tcPr>
        <w:tcBorders>
          <w:top w:val="double" w:color="D99594" w:themeColor="accent2" w:themeTint="99" w:sz="2" w:space="0"/>
          <w:bottom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330">
    <w:name w:val="Grid Table 2 Accent 3"/>
    <w:basedOn w:val="88"/>
    <w:uiPriority w:val="47"/>
    <w:tblPr>
      <w:tblBorders>
        <w:top w:val="single" w:color="C2D69B" w:themeColor="accent3" w:themeTint="99" w:sz="2" w:space="0"/>
        <w:bottom w:val="single" w:color="C2D69B" w:themeColor="accent3" w:themeTint="99" w:sz="2" w:space="0"/>
        <w:insideH w:val="single" w:color="C2D69B" w:themeColor="accent3" w:themeTint="99" w:sz="2" w:space="0"/>
        <w:insideV w:val="single" w:color="C2D69B" w:themeColor="accent3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C2D69B" w:themeColor="accent3" w:themeTint="99" w:sz="12" w:space="0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</w:rPr>
      <w:tcPr>
        <w:tcBorders>
          <w:top w:val="double" w:color="C2D69B" w:themeColor="accent3" w:themeTint="99" w:sz="2" w:space="0"/>
          <w:bottom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331">
    <w:name w:val="Grid Table 2 Accent 4"/>
    <w:basedOn w:val="88"/>
    <w:uiPriority w:val="47"/>
    <w:tblPr>
      <w:tblBorders>
        <w:top w:val="single" w:color="B2A1C7" w:themeColor="accent4" w:themeTint="99" w:sz="2" w:space="0"/>
        <w:bottom w:val="single" w:color="B2A1C7" w:themeColor="accent4" w:themeTint="99" w:sz="2" w:space="0"/>
        <w:insideH w:val="single" w:color="B2A1C7" w:themeColor="accent4" w:themeTint="99" w:sz="2" w:space="0"/>
        <w:insideV w:val="single" w:color="B2A1C7" w:themeColor="accent4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B2A1C7" w:themeColor="accent4" w:themeTint="99" w:sz="12" w:space="0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</w:rPr>
      <w:tcPr>
        <w:tcBorders>
          <w:top w:val="double" w:color="B2A1C7" w:themeColor="accent4" w:themeTint="99" w:sz="2" w:space="0"/>
          <w:bottom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332">
    <w:name w:val="Grid Table 2 Accent 5"/>
    <w:basedOn w:val="88"/>
    <w:uiPriority w:val="47"/>
    <w:tblPr>
      <w:tblBorders>
        <w:top w:val="single" w:color="92CDDC" w:themeColor="accent5" w:themeTint="99" w:sz="2" w:space="0"/>
        <w:bottom w:val="single" w:color="92CDDC" w:themeColor="accent5" w:themeTint="99" w:sz="2" w:space="0"/>
        <w:insideH w:val="single" w:color="92CDDC" w:themeColor="accent5" w:themeTint="99" w:sz="2" w:space="0"/>
        <w:insideV w:val="single" w:color="92CDDC" w:themeColor="accent5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2CDDC" w:themeColor="accent5" w:themeTint="99" w:sz="12" w:space="0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</w:rPr>
      <w:tcPr>
        <w:tcBorders>
          <w:top w:val="double" w:color="92CDDC" w:themeColor="accent5" w:themeTint="99" w:sz="2" w:space="0"/>
          <w:bottom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333">
    <w:name w:val="Grid Table 2 Accent 6"/>
    <w:basedOn w:val="88"/>
    <w:uiPriority w:val="47"/>
    <w:tblPr>
      <w:tblBorders>
        <w:top w:val="single" w:color="FABF8F" w:themeColor="accent6" w:themeTint="99" w:sz="2" w:space="0"/>
        <w:bottom w:val="single" w:color="FABF8F" w:themeColor="accent6" w:themeTint="99" w:sz="2" w:space="0"/>
        <w:insideH w:val="single" w:color="FABF8F" w:themeColor="accent6" w:themeTint="99" w:sz="2" w:space="0"/>
        <w:insideV w:val="single" w:color="FABF8F" w:themeColor="accent6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FABF8F" w:themeColor="accent6" w:themeTint="99" w:sz="12" w:space="0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</w:rPr>
      <w:tcPr>
        <w:tcBorders>
          <w:top w:val="double" w:color="FABF8F" w:themeColor="accent6" w:themeTint="99" w:sz="2" w:space="0"/>
          <w:bottom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334">
    <w:name w:val="Grid Table 3"/>
    <w:basedOn w:val="88"/>
    <w:uiPriority w:val="48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335">
    <w:name w:val="Grid Table 3 Accent 1"/>
    <w:basedOn w:val="88"/>
    <w:uiPriority w:val="48"/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  <w:tblStylePr w:type="neCell">
      <w:tcPr>
        <w:tcBorders>
          <w:bottom w:val="single" w:color="95B3D7" w:themeColor="accent1" w:themeTint="99" w:sz="4" w:space="0"/>
        </w:tcBorders>
      </w:tcPr>
    </w:tblStylePr>
    <w:tblStylePr w:type="nwCell">
      <w:tcPr>
        <w:tcBorders>
          <w:bottom w:val="single" w:color="95B3D7" w:themeColor="accent1" w:themeTint="99" w:sz="4" w:space="0"/>
        </w:tcBorders>
      </w:tcPr>
    </w:tblStylePr>
    <w:tblStylePr w:type="seCell">
      <w:tcPr>
        <w:tcBorders>
          <w:top w:val="single" w:color="95B3D7" w:themeColor="accent1" w:themeTint="99" w:sz="4" w:space="0"/>
        </w:tcBorders>
      </w:tcPr>
    </w:tblStylePr>
    <w:tblStylePr w:type="swCell">
      <w:tcPr>
        <w:tcBorders>
          <w:top w:val="single" w:color="95B3D7" w:themeColor="accent1" w:themeTint="99" w:sz="4" w:space="0"/>
        </w:tcBorders>
      </w:tcPr>
    </w:tblStylePr>
  </w:style>
  <w:style w:type="table" w:customStyle="1" w:styleId="336">
    <w:name w:val="Grid Table 3 Accent 2"/>
    <w:basedOn w:val="88"/>
    <w:uiPriority w:val="48"/>
    <w:tblPr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  <w:insideV w:val="single" w:color="D99594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  <w:tblStylePr w:type="neCell">
      <w:tcPr>
        <w:tcBorders>
          <w:bottom w:val="single" w:color="D99594" w:themeColor="accent2" w:themeTint="99" w:sz="4" w:space="0"/>
        </w:tcBorders>
      </w:tcPr>
    </w:tblStylePr>
    <w:tblStylePr w:type="nwCell">
      <w:tcPr>
        <w:tcBorders>
          <w:bottom w:val="single" w:color="D99594" w:themeColor="accent2" w:themeTint="99" w:sz="4" w:space="0"/>
        </w:tcBorders>
      </w:tcPr>
    </w:tblStylePr>
    <w:tblStylePr w:type="seCell">
      <w:tcPr>
        <w:tcBorders>
          <w:top w:val="single" w:color="D99594" w:themeColor="accent2" w:themeTint="99" w:sz="4" w:space="0"/>
        </w:tcBorders>
      </w:tcPr>
    </w:tblStylePr>
    <w:tblStylePr w:type="swCell">
      <w:tcPr>
        <w:tcBorders>
          <w:top w:val="single" w:color="D99594" w:themeColor="accent2" w:themeTint="99" w:sz="4" w:space="0"/>
        </w:tcBorders>
      </w:tcPr>
    </w:tblStylePr>
  </w:style>
  <w:style w:type="table" w:customStyle="1" w:styleId="337">
    <w:name w:val="Grid Table 3 Accent 3"/>
    <w:basedOn w:val="88"/>
    <w:uiPriority w:val="48"/>
    <w:tblPr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  <w:tblStylePr w:type="neCell">
      <w:tcPr>
        <w:tcBorders>
          <w:bottom w:val="single" w:color="C2D69B" w:themeColor="accent3" w:themeTint="99" w:sz="4" w:space="0"/>
        </w:tcBorders>
      </w:tcPr>
    </w:tblStylePr>
    <w:tblStylePr w:type="nwCell">
      <w:tcPr>
        <w:tcBorders>
          <w:bottom w:val="single" w:color="C2D69B" w:themeColor="accent3" w:themeTint="99" w:sz="4" w:space="0"/>
        </w:tcBorders>
      </w:tcPr>
    </w:tblStylePr>
    <w:tblStylePr w:type="seCell">
      <w:tcPr>
        <w:tcBorders>
          <w:top w:val="single" w:color="C2D69B" w:themeColor="accent3" w:themeTint="99" w:sz="4" w:space="0"/>
        </w:tcBorders>
      </w:tcPr>
    </w:tblStylePr>
    <w:tblStylePr w:type="swCell">
      <w:tcPr>
        <w:tcBorders>
          <w:top w:val="single" w:color="C2D69B" w:themeColor="accent3" w:themeTint="99" w:sz="4" w:space="0"/>
        </w:tcBorders>
      </w:tcPr>
    </w:tblStylePr>
  </w:style>
  <w:style w:type="table" w:customStyle="1" w:styleId="338">
    <w:name w:val="Grid Table 3 Accent 4"/>
    <w:basedOn w:val="88"/>
    <w:uiPriority w:val="48"/>
    <w:tblPr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  <w:tblStylePr w:type="neCell">
      <w:tcPr>
        <w:tcBorders>
          <w:bottom w:val="single" w:color="B2A1C7" w:themeColor="accent4" w:themeTint="99" w:sz="4" w:space="0"/>
        </w:tcBorders>
      </w:tcPr>
    </w:tblStylePr>
    <w:tblStylePr w:type="nwCell">
      <w:tcPr>
        <w:tcBorders>
          <w:bottom w:val="single" w:color="B2A1C7" w:themeColor="accent4" w:themeTint="99" w:sz="4" w:space="0"/>
        </w:tcBorders>
      </w:tcPr>
    </w:tblStylePr>
    <w:tblStylePr w:type="seCell">
      <w:tcPr>
        <w:tcBorders>
          <w:top w:val="single" w:color="B2A1C7" w:themeColor="accent4" w:themeTint="99" w:sz="4" w:space="0"/>
        </w:tcBorders>
      </w:tcPr>
    </w:tblStylePr>
    <w:tblStylePr w:type="swCell">
      <w:tcPr>
        <w:tcBorders>
          <w:top w:val="single" w:color="B2A1C7" w:themeColor="accent4" w:themeTint="99" w:sz="4" w:space="0"/>
        </w:tcBorders>
      </w:tcPr>
    </w:tblStylePr>
  </w:style>
  <w:style w:type="table" w:customStyle="1" w:styleId="339">
    <w:name w:val="Grid Table 3 Accent 5"/>
    <w:basedOn w:val="88"/>
    <w:uiPriority w:val="48"/>
    <w:tblPr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  <w:tblStylePr w:type="neCell">
      <w:tcPr>
        <w:tcBorders>
          <w:bottom w:val="single" w:color="92CDDC" w:themeColor="accent5" w:themeTint="99" w:sz="4" w:space="0"/>
        </w:tcBorders>
      </w:tcPr>
    </w:tblStylePr>
    <w:tblStylePr w:type="nwCell">
      <w:tcPr>
        <w:tcBorders>
          <w:bottom w:val="single" w:color="92CDDC" w:themeColor="accent5" w:themeTint="99" w:sz="4" w:space="0"/>
        </w:tcBorders>
      </w:tcPr>
    </w:tblStylePr>
    <w:tblStylePr w:type="seCell">
      <w:tcPr>
        <w:tcBorders>
          <w:top w:val="single" w:color="92CDDC" w:themeColor="accent5" w:themeTint="99" w:sz="4" w:space="0"/>
        </w:tcBorders>
      </w:tcPr>
    </w:tblStylePr>
    <w:tblStylePr w:type="swCell">
      <w:tcPr>
        <w:tcBorders>
          <w:top w:val="single" w:color="92CDDC" w:themeColor="accent5" w:themeTint="99" w:sz="4" w:space="0"/>
        </w:tcBorders>
      </w:tcPr>
    </w:tblStylePr>
  </w:style>
  <w:style w:type="table" w:customStyle="1" w:styleId="340">
    <w:name w:val="Grid Table 3 Accent 6"/>
    <w:basedOn w:val="88"/>
    <w:uiPriority w:val="48"/>
    <w:tblPr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  <w:insideV w:val="single" w:color="FABF8F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  <w:tblStylePr w:type="neCell">
      <w:tcPr>
        <w:tcBorders>
          <w:bottom w:val="single" w:color="FABF8F" w:themeColor="accent6" w:themeTint="99" w:sz="4" w:space="0"/>
        </w:tcBorders>
      </w:tcPr>
    </w:tblStylePr>
    <w:tblStylePr w:type="nwCell">
      <w:tcPr>
        <w:tcBorders>
          <w:bottom w:val="single" w:color="FABF8F" w:themeColor="accent6" w:themeTint="99" w:sz="4" w:space="0"/>
        </w:tcBorders>
      </w:tcPr>
    </w:tblStylePr>
    <w:tblStylePr w:type="seCell">
      <w:tcPr>
        <w:tcBorders>
          <w:top w:val="single" w:color="FABF8F" w:themeColor="accent6" w:themeTint="99" w:sz="4" w:space="0"/>
        </w:tcBorders>
      </w:tcPr>
    </w:tblStylePr>
    <w:tblStylePr w:type="swCell">
      <w:tcPr>
        <w:tcBorders>
          <w:top w:val="single" w:color="FABF8F" w:themeColor="accent6" w:themeTint="99" w:sz="4" w:space="0"/>
        </w:tcBorders>
      </w:tcPr>
    </w:tblStylePr>
  </w:style>
  <w:style w:type="table" w:customStyle="1" w:styleId="341">
    <w:name w:val="Grid Table 4"/>
    <w:basedOn w:val="88"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42">
    <w:name w:val="Grid Table 4 Accent 1"/>
    <w:basedOn w:val="88"/>
    <w:uiPriority w:val="49"/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343">
    <w:name w:val="Grid Table 4 Accent 2"/>
    <w:basedOn w:val="88"/>
    <w:uiPriority w:val="49"/>
    <w:tblPr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  <w:insideV w:val="single" w:color="D99594" w:themeColor="accent2" w:themeTint="99" w:sz="4" w:space="0"/>
      </w:tblBorders>
    </w:tbl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cPr>
        <w:tcBorders>
          <w:top w:val="double" w:color="C0504D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344">
    <w:name w:val="Grid Table 4 Accent 3"/>
    <w:basedOn w:val="88"/>
    <w:uiPriority w:val="49"/>
    <w:tblPr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</w:tbl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cPr>
        <w:tcBorders>
          <w:top w:val="double" w:color="9BBB59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345">
    <w:name w:val="Grid Table 4 Accent 4"/>
    <w:basedOn w:val="88"/>
    <w:uiPriority w:val="49"/>
    <w:tblPr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cPr>
        <w:tcBorders>
          <w:top w:val="double" w:color="8064A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346">
    <w:name w:val="Grid Table 4 Accent 5"/>
    <w:basedOn w:val="88"/>
    <w:uiPriority w:val="49"/>
    <w:tblPr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cPr>
        <w:tcBorders>
          <w:top w:val="double" w:color="4BACC6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347">
    <w:name w:val="Grid Table 4 Accent 6"/>
    <w:basedOn w:val="88"/>
    <w:uiPriority w:val="49"/>
    <w:tblPr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  <w:insideV w:val="single" w:color="FABF8F" w:themeColor="accent6" w:themeTint="99" w:sz="4" w:space="0"/>
      </w:tblBorders>
    </w:tbl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cPr>
        <w:tcBorders>
          <w:top w:val="double" w:color="F79646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348">
    <w:name w:val="Grid Table 5 Dark"/>
    <w:basedOn w:val="88"/>
    <w:uiPriority w:val="50"/>
    <w:tblPr>
      <w:tblBorders>
        <w:top w:val="single" w:color="CCE8CF" w:themeColor="background1" w:sz="4" w:space="0"/>
        <w:left w:val="single" w:color="CCE8CF" w:themeColor="background1" w:sz="4" w:space="0"/>
        <w:bottom w:val="single" w:color="CCE8CF" w:themeColor="background1" w:sz="4" w:space="0"/>
        <w:right w:val="single" w:color="CCE8CF" w:themeColor="background1" w:sz="4" w:space="0"/>
        <w:insideH w:val="single" w:color="CCE8CF" w:themeColor="background1" w:sz="4" w:space="0"/>
        <w:insideV w:val="single" w:color="CCE8C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left w:val="single" w:color="CCE8CF" w:themeColor="background1" w:sz="4" w:space="0"/>
          <w:right w:val="single" w:color="CCE8C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left w:val="single" w:color="CCE8CF" w:themeColor="background1" w:sz="4" w:space="0"/>
          <w:bottom w:val="single" w:color="CCE8CF" w:themeColor="background1" w:sz="4" w:space="0"/>
          <w:right w:val="single" w:color="CCE8C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left w:val="single" w:color="CCE8CF" w:themeColor="background1" w:sz="4" w:space="0"/>
          <w:bottom w:val="single" w:color="CCE8C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bottom w:val="single" w:color="CCE8CF" w:themeColor="background1" w:sz="4" w:space="0"/>
          <w:right w:val="single" w:color="CCE8CF" w:themeColor="background1" w:sz="4" w:space="0"/>
          <w:insideV w:val="nil"/>
        </w:tcBorders>
        <w:shd w:val="clear" w:color="auto" w:fill="000000" w:themeFill="text1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999999" w:themeFill="text1" w:themeFillTint="66"/>
      </w:tcPr>
    </w:tblStylePr>
  </w:style>
  <w:style w:type="table" w:customStyle="1" w:styleId="349">
    <w:name w:val="Grid Table 5 Dark Accent 1"/>
    <w:basedOn w:val="88"/>
    <w:uiPriority w:val="50"/>
    <w:tblPr>
      <w:tblBorders>
        <w:top w:val="single" w:color="CCE8CF" w:themeColor="background1" w:sz="4" w:space="0"/>
        <w:left w:val="single" w:color="CCE8CF" w:themeColor="background1" w:sz="4" w:space="0"/>
        <w:bottom w:val="single" w:color="CCE8CF" w:themeColor="background1" w:sz="4" w:space="0"/>
        <w:right w:val="single" w:color="CCE8CF" w:themeColor="background1" w:sz="4" w:space="0"/>
        <w:insideH w:val="single" w:color="CCE8CF" w:themeColor="background1" w:sz="4" w:space="0"/>
        <w:insideV w:val="single" w:color="CCE8C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left w:val="single" w:color="CCE8CF" w:themeColor="background1" w:sz="4" w:space="0"/>
          <w:right w:val="single" w:color="CCE8C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left w:val="single" w:color="CCE8CF" w:themeColor="background1" w:sz="4" w:space="0"/>
          <w:bottom w:val="single" w:color="CCE8CF" w:themeColor="background1" w:sz="4" w:space="0"/>
          <w:right w:val="single" w:color="CCE8C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left w:val="single" w:color="CCE8CF" w:themeColor="background1" w:sz="4" w:space="0"/>
          <w:bottom w:val="single" w:color="CCE8CF" w:themeColor="background1" w:sz="4" w:space="0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bottom w:val="single" w:color="CCE8CF" w:themeColor="background1" w:sz="4" w:space="0"/>
          <w:right w:val="single" w:color="CCE8CF" w:themeColor="background1" w:sz="4" w:space="0"/>
          <w:insideV w:val="nil"/>
        </w:tcBorders>
        <w:shd w:val="clear" w:color="auto" w:fill="4F81BD" w:themeFill="accent1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B8CCE4" w:themeFill="accent1" w:themeFillTint="66"/>
      </w:tcPr>
    </w:tblStylePr>
  </w:style>
  <w:style w:type="table" w:customStyle="1" w:styleId="350">
    <w:name w:val="Grid Table 5 Dark Accent 2"/>
    <w:basedOn w:val="88"/>
    <w:uiPriority w:val="50"/>
    <w:tblPr>
      <w:tblBorders>
        <w:top w:val="single" w:color="CCE8CF" w:themeColor="background1" w:sz="4" w:space="0"/>
        <w:left w:val="single" w:color="CCE8CF" w:themeColor="background1" w:sz="4" w:space="0"/>
        <w:bottom w:val="single" w:color="CCE8CF" w:themeColor="background1" w:sz="4" w:space="0"/>
        <w:right w:val="single" w:color="CCE8CF" w:themeColor="background1" w:sz="4" w:space="0"/>
        <w:insideH w:val="single" w:color="CCE8CF" w:themeColor="background1" w:sz="4" w:space="0"/>
        <w:insideV w:val="single" w:color="CCE8C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left w:val="single" w:color="CCE8CF" w:themeColor="background1" w:sz="4" w:space="0"/>
          <w:right w:val="single" w:color="CCE8CF" w:themeColor="background1" w:sz="4" w:space="0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left w:val="single" w:color="CCE8CF" w:themeColor="background1" w:sz="4" w:space="0"/>
          <w:bottom w:val="single" w:color="CCE8CF" w:themeColor="background1" w:sz="4" w:space="0"/>
          <w:right w:val="single" w:color="CCE8CF" w:themeColor="background1" w:sz="4" w:space="0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left w:val="single" w:color="CCE8CF" w:themeColor="background1" w:sz="4" w:space="0"/>
          <w:bottom w:val="single" w:color="CCE8CF" w:themeColor="background1" w:sz="4" w:space="0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bottom w:val="single" w:color="CCE8CF" w:themeColor="background1" w:sz="4" w:space="0"/>
          <w:right w:val="single" w:color="CCE8CF" w:themeColor="background1" w:sz="4" w:space="0"/>
          <w:insideV w:val="nil"/>
        </w:tcBorders>
        <w:shd w:val="clear" w:color="auto" w:fill="C0504D" w:themeFill="accent2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E5B8B7" w:themeFill="accent2" w:themeFillTint="66"/>
      </w:tcPr>
    </w:tblStylePr>
  </w:style>
  <w:style w:type="table" w:customStyle="1" w:styleId="351">
    <w:name w:val="Grid Table 5 Dark Accent 3"/>
    <w:basedOn w:val="88"/>
    <w:uiPriority w:val="50"/>
    <w:tblPr>
      <w:tblBorders>
        <w:top w:val="single" w:color="CCE8CF" w:themeColor="background1" w:sz="4" w:space="0"/>
        <w:left w:val="single" w:color="CCE8CF" w:themeColor="background1" w:sz="4" w:space="0"/>
        <w:bottom w:val="single" w:color="CCE8CF" w:themeColor="background1" w:sz="4" w:space="0"/>
        <w:right w:val="single" w:color="CCE8CF" w:themeColor="background1" w:sz="4" w:space="0"/>
        <w:insideH w:val="single" w:color="CCE8CF" w:themeColor="background1" w:sz="4" w:space="0"/>
        <w:insideV w:val="single" w:color="CCE8C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left w:val="single" w:color="CCE8CF" w:themeColor="background1" w:sz="4" w:space="0"/>
          <w:right w:val="single" w:color="CCE8CF" w:themeColor="background1" w:sz="4" w:space="0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left w:val="single" w:color="CCE8CF" w:themeColor="background1" w:sz="4" w:space="0"/>
          <w:bottom w:val="single" w:color="CCE8CF" w:themeColor="background1" w:sz="4" w:space="0"/>
          <w:right w:val="single" w:color="CCE8CF" w:themeColor="background1" w:sz="4" w:space="0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left w:val="single" w:color="CCE8CF" w:themeColor="background1" w:sz="4" w:space="0"/>
          <w:bottom w:val="single" w:color="CCE8CF" w:themeColor="background1" w:sz="4" w:space="0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bottom w:val="single" w:color="CCE8CF" w:themeColor="background1" w:sz="4" w:space="0"/>
          <w:right w:val="single" w:color="CCE8CF" w:themeColor="background1" w:sz="4" w:space="0"/>
          <w:insideV w:val="nil"/>
        </w:tcBorders>
        <w:shd w:val="clear" w:color="auto" w:fill="9BBB59" w:themeFill="accent3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D6E3BC" w:themeFill="accent3" w:themeFillTint="66"/>
      </w:tcPr>
    </w:tblStylePr>
  </w:style>
  <w:style w:type="table" w:customStyle="1" w:styleId="352">
    <w:name w:val="Grid Table 5 Dark Accent 4"/>
    <w:basedOn w:val="88"/>
    <w:uiPriority w:val="50"/>
    <w:tblPr>
      <w:tblBorders>
        <w:top w:val="single" w:color="CCE8CF" w:themeColor="background1" w:sz="4" w:space="0"/>
        <w:left w:val="single" w:color="CCE8CF" w:themeColor="background1" w:sz="4" w:space="0"/>
        <w:bottom w:val="single" w:color="CCE8CF" w:themeColor="background1" w:sz="4" w:space="0"/>
        <w:right w:val="single" w:color="CCE8CF" w:themeColor="background1" w:sz="4" w:space="0"/>
        <w:insideH w:val="single" w:color="CCE8CF" w:themeColor="background1" w:sz="4" w:space="0"/>
        <w:insideV w:val="single" w:color="CCE8C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left w:val="single" w:color="CCE8CF" w:themeColor="background1" w:sz="4" w:space="0"/>
          <w:right w:val="single" w:color="CCE8CF" w:themeColor="background1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left w:val="single" w:color="CCE8CF" w:themeColor="background1" w:sz="4" w:space="0"/>
          <w:bottom w:val="single" w:color="CCE8CF" w:themeColor="background1" w:sz="4" w:space="0"/>
          <w:right w:val="single" w:color="CCE8CF" w:themeColor="background1" w:sz="4" w:space="0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left w:val="single" w:color="CCE8CF" w:themeColor="background1" w:sz="4" w:space="0"/>
          <w:bottom w:val="single" w:color="CCE8CF" w:themeColor="background1" w:sz="4" w:space="0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bottom w:val="single" w:color="CCE8CF" w:themeColor="background1" w:sz="4" w:space="0"/>
          <w:right w:val="single" w:color="CCE8CF" w:themeColor="background1" w:sz="4" w:space="0"/>
          <w:insideV w:val="nil"/>
        </w:tcBorders>
        <w:shd w:val="clear" w:color="auto" w:fill="8064A2" w:themeFill="accent4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CCC0D9" w:themeFill="accent4" w:themeFillTint="66"/>
      </w:tcPr>
    </w:tblStylePr>
  </w:style>
  <w:style w:type="table" w:customStyle="1" w:styleId="353">
    <w:name w:val="Grid Table 5 Dark Accent 5"/>
    <w:basedOn w:val="88"/>
    <w:uiPriority w:val="50"/>
    <w:tblPr>
      <w:tblBorders>
        <w:top w:val="single" w:color="CCE8CF" w:themeColor="background1" w:sz="4" w:space="0"/>
        <w:left w:val="single" w:color="CCE8CF" w:themeColor="background1" w:sz="4" w:space="0"/>
        <w:bottom w:val="single" w:color="CCE8CF" w:themeColor="background1" w:sz="4" w:space="0"/>
        <w:right w:val="single" w:color="CCE8CF" w:themeColor="background1" w:sz="4" w:space="0"/>
        <w:insideH w:val="single" w:color="CCE8CF" w:themeColor="background1" w:sz="4" w:space="0"/>
        <w:insideV w:val="single" w:color="CCE8C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left w:val="single" w:color="CCE8CF" w:themeColor="background1" w:sz="4" w:space="0"/>
          <w:right w:val="single" w:color="CCE8CF" w:themeColor="background1" w:sz="4" w:space="0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left w:val="single" w:color="CCE8CF" w:themeColor="background1" w:sz="4" w:space="0"/>
          <w:bottom w:val="single" w:color="CCE8CF" w:themeColor="background1" w:sz="4" w:space="0"/>
          <w:right w:val="single" w:color="CCE8CF" w:themeColor="background1" w:sz="4" w:space="0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left w:val="single" w:color="CCE8CF" w:themeColor="background1" w:sz="4" w:space="0"/>
          <w:bottom w:val="single" w:color="CCE8CF" w:themeColor="background1" w:sz="4" w:space="0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bottom w:val="single" w:color="CCE8CF" w:themeColor="background1" w:sz="4" w:space="0"/>
          <w:right w:val="single" w:color="CCE8CF" w:themeColor="background1" w:sz="4" w:space="0"/>
          <w:insideV w:val="nil"/>
        </w:tcBorders>
        <w:shd w:val="clear" w:color="auto" w:fill="4BACC6" w:themeFill="accent5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B6DDE8" w:themeFill="accent5" w:themeFillTint="66"/>
      </w:tcPr>
    </w:tblStylePr>
  </w:style>
  <w:style w:type="table" w:customStyle="1" w:styleId="354">
    <w:name w:val="Grid Table 5 Dark Accent 6"/>
    <w:basedOn w:val="88"/>
    <w:uiPriority w:val="50"/>
    <w:tblPr>
      <w:tblBorders>
        <w:top w:val="single" w:color="CCE8CF" w:themeColor="background1" w:sz="4" w:space="0"/>
        <w:left w:val="single" w:color="CCE8CF" w:themeColor="background1" w:sz="4" w:space="0"/>
        <w:bottom w:val="single" w:color="CCE8CF" w:themeColor="background1" w:sz="4" w:space="0"/>
        <w:right w:val="single" w:color="CCE8CF" w:themeColor="background1" w:sz="4" w:space="0"/>
        <w:insideH w:val="single" w:color="CCE8CF" w:themeColor="background1" w:sz="4" w:space="0"/>
        <w:insideV w:val="single" w:color="CCE8C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left w:val="single" w:color="CCE8CF" w:themeColor="background1" w:sz="4" w:space="0"/>
          <w:right w:val="single" w:color="CCE8CF" w:themeColor="background1" w:sz="4" w:space="0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left w:val="single" w:color="CCE8CF" w:themeColor="background1" w:sz="4" w:space="0"/>
          <w:bottom w:val="single" w:color="CCE8CF" w:themeColor="background1" w:sz="4" w:space="0"/>
          <w:right w:val="single" w:color="CCE8CF" w:themeColor="background1" w:sz="4" w:space="0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left w:val="single" w:color="CCE8CF" w:themeColor="background1" w:sz="4" w:space="0"/>
          <w:bottom w:val="single" w:color="CCE8CF" w:themeColor="background1" w:sz="4" w:space="0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bottom w:val="single" w:color="CCE8CF" w:themeColor="background1" w:sz="4" w:space="0"/>
          <w:right w:val="single" w:color="CCE8CF" w:themeColor="background1" w:sz="4" w:space="0"/>
          <w:insideV w:val="nil"/>
        </w:tcBorders>
        <w:shd w:val="clear" w:color="auto" w:fill="F79646" w:themeFill="accent6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D4B4" w:themeFill="accent6" w:themeFillTint="66"/>
      </w:tcPr>
    </w:tblStylePr>
  </w:style>
  <w:style w:type="table" w:customStyle="1" w:styleId="355">
    <w:name w:val="Grid Table 6 Colorful"/>
    <w:basedOn w:val="88"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56">
    <w:name w:val="Grid Table 6 Colorful Accent 1"/>
    <w:basedOn w:val="88"/>
    <w:uiPriority w:val="51"/>
    <w:rPr>
      <w:color w:val="376092" w:themeColor="accent1" w:themeShade="BF"/>
    </w:rPr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</w:rPr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5B3D7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357">
    <w:name w:val="Grid Table 6 Colorful Accent 2"/>
    <w:basedOn w:val="88"/>
    <w:uiPriority w:val="51"/>
    <w:rPr>
      <w:color w:val="953735" w:themeColor="accent2" w:themeShade="BF"/>
    </w:rPr>
    <w:tblPr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  <w:insideV w:val="single" w:color="D99594" w:themeColor="accent2" w:themeTint="99" w:sz="4" w:space="0"/>
      </w:tblBorders>
    </w:tblPr>
    <w:tblStylePr w:type="firstRow">
      <w:rPr>
        <w:b/>
        <w:bCs/>
      </w:rPr>
      <w:tcPr>
        <w:tcBorders>
          <w:bottom w:val="single" w:color="D99594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D99594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358">
    <w:name w:val="Grid Table 6 Colorful Accent 3"/>
    <w:basedOn w:val="88"/>
    <w:uiPriority w:val="51"/>
    <w:rPr>
      <w:color w:val="77933C" w:themeColor="accent3" w:themeShade="BF"/>
    </w:rPr>
    <w:tblPr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</w:tblPr>
    <w:tblStylePr w:type="firstRow">
      <w:rPr>
        <w:b/>
        <w:bCs/>
      </w:rPr>
      <w:tcPr>
        <w:tcBorders>
          <w:bottom w:val="single" w:color="C2D69B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C2D69B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359">
    <w:name w:val="Grid Table 6 Colorful Accent 4"/>
    <w:basedOn w:val="88"/>
    <w:uiPriority w:val="51"/>
    <w:rPr>
      <w:color w:val="604A7B" w:themeColor="accent4" w:themeShade="BF"/>
    </w:rPr>
    <w:tblPr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</w:rPr>
      <w:tcPr>
        <w:tcBorders>
          <w:bottom w:val="single" w:color="B2A1C7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B2A1C7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360">
    <w:name w:val="Grid Table 6 Colorful Accent 5"/>
    <w:basedOn w:val="88"/>
    <w:uiPriority w:val="51"/>
    <w:rPr>
      <w:color w:val="31859C" w:themeColor="accent5" w:themeShade="BF"/>
    </w:rPr>
    <w:tblPr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</w:rPr>
      <w:tcPr>
        <w:tcBorders>
          <w:bottom w:val="single" w:color="92CDDC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92CDDC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361">
    <w:name w:val="Grid Table 6 Colorful Accent 6"/>
    <w:basedOn w:val="88"/>
    <w:uiPriority w:val="51"/>
    <w:rPr>
      <w:color w:val="E46C0A" w:themeColor="accent6" w:themeShade="BF"/>
    </w:rPr>
    <w:tblPr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  <w:insideV w:val="single" w:color="FABF8F" w:themeColor="accent6" w:themeTint="99" w:sz="4" w:space="0"/>
      </w:tblBorders>
    </w:tblPr>
    <w:tblStylePr w:type="firstRow">
      <w:rPr>
        <w:b/>
        <w:bCs/>
      </w:rPr>
      <w:tcPr>
        <w:tcBorders>
          <w:bottom w:val="single" w:color="FABF8F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FABF8F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362">
    <w:name w:val="Grid Table 7 Colorful"/>
    <w:basedOn w:val="88"/>
    <w:uiPriority w:val="52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363">
    <w:name w:val="Grid Table 7 Colorful Accent 1"/>
    <w:basedOn w:val="88"/>
    <w:uiPriority w:val="52"/>
    <w:rPr>
      <w:color w:val="376092" w:themeColor="accent1" w:themeShade="BF"/>
    </w:rPr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  <w:tblStylePr w:type="neCell">
      <w:tcPr>
        <w:tcBorders>
          <w:bottom w:val="single" w:color="95B3D7" w:themeColor="accent1" w:themeTint="99" w:sz="4" w:space="0"/>
        </w:tcBorders>
      </w:tcPr>
    </w:tblStylePr>
    <w:tblStylePr w:type="nwCell">
      <w:tcPr>
        <w:tcBorders>
          <w:bottom w:val="single" w:color="95B3D7" w:themeColor="accent1" w:themeTint="99" w:sz="4" w:space="0"/>
        </w:tcBorders>
      </w:tcPr>
    </w:tblStylePr>
    <w:tblStylePr w:type="seCell">
      <w:tcPr>
        <w:tcBorders>
          <w:top w:val="single" w:color="95B3D7" w:themeColor="accent1" w:themeTint="99" w:sz="4" w:space="0"/>
        </w:tcBorders>
      </w:tcPr>
    </w:tblStylePr>
    <w:tblStylePr w:type="swCell">
      <w:tcPr>
        <w:tcBorders>
          <w:top w:val="single" w:color="95B3D7" w:themeColor="accent1" w:themeTint="99" w:sz="4" w:space="0"/>
        </w:tcBorders>
      </w:tcPr>
    </w:tblStylePr>
  </w:style>
  <w:style w:type="table" w:customStyle="1" w:styleId="364">
    <w:name w:val="Grid Table 7 Colorful Accent 2"/>
    <w:basedOn w:val="88"/>
    <w:uiPriority w:val="52"/>
    <w:rPr>
      <w:color w:val="953735" w:themeColor="accent2" w:themeShade="BF"/>
    </w:rPr>
    <w:tblPr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  <w:insideV w:val="single" w:color="D99594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  <w:tblStylePr w:type="neCell">
      <w:tcPr>
        <w:tcBorders>
          <w:bottom w:val="single" w:color="D99594" w:themeColor="accent2" w:themeTint="99" w:sz="4" w:space="0"/>
        </w:tcBorders>
      </w:tcPr>
    </w:tblStylePr>
    <w:tblStylePr w:type="nwCell">
      <w:tcPr>
        <w:tcBorders>
          <w:bottom w:val="single" w:color="D99594" w:themeColor="accent2" w:themeTint="99" w:sz="4" w:space="0"/>
        </w:tcBorders>
      </w:tcPr>
    </w:tblStylePr>
    <w:tblStylePr w:type="seCell">
      <w:tcPr>
        <w:tcBorders>
          <w:top w:val="single" w:color="D99594" w:themeColor="accent2" w:themeTint="99" w:sz="4" w:space="0"/>
        </w:tcBorders>
      </w:tcPr>
    </w:tblStylePr>
    <w:tblStylePr w:type="swCell">
      <w:tcPr>
        <w:tcBorders>
          <w:top w:val="single" w:color="D99594" w:themeColor="accent2" w:themeTint="99" w:sz="4" w:space="0"/>
        </w:tcBorders>
      </w:tcPr>
    </w:tblStylePr>
  </w:style>
  <w:style w:type="table" w:customStyle="1" w:styleId="365">
    <w:name w:val="Grid Table 7 Colorful Accent 3"/>
    <w:basedOn w:val="88"/>
    <w:uiPriority w:val="52"/>
    <w:rPr>
      <w:color w:val="77933C" w:themeColor="accent3" w:themeShade="BF"/>
    </w:rPr>
    <w:tblPr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  <w:tblStylePr w:type="neCell">
      <w:tcPr>
        <w:tcBorders>
          <w:bottom w:val="single" w:color="C2D69B" w:themeColor="accent3" w:themeTint="99" w:sz="4" w:space="0"/>
        </w:tcBorders>
      </w:tcPr>
    </w:tblStylePr>
    <w:tblStylePr w:type="nwCell">
      <w:tcPr>
        <w:tcBorders>
          <w:bottom w:val="single" w:color="C2D69B" w:themeColor="accent3" w:themeTint="99" w:sz="4" w:space="0"/>
        </w:tcBorders>
      </w:tcPr>
    </w:tblStylePr>
    <w:tblStylePr w:type="seCell">
      <w:tcPr>
        <w:tcBorders>
          <w:top w:val="single" w:color="C2D69B" w:themeColor="accent3" w:themeTint="99" w:sz="4" w:space="0"/>
        </w:tcBorders>
      </w:tcPr>
    </w:tblStylePr>
    <w:tblStylePr w:type="swCell">
      <w:tcPr>
        <w:tcBorders>
          <w:top w:val="single" w:color="C2D69B" w:themeColor="accent3" w:themeTint="99" w:sz="4" w:space="0"/>
        </w:tcBorders>
      </w:tcPr>
    </w:tblStylePr>
  </w:style>
  <w:style w:type="table" w:customStyle="1" w:styleId="366">
    <w:name w:val="Grid Table 7 Colorful Accent 4"/>
    <w:basedOn w:val="88"/>
    <w:uiPriority w:val="52"/>
    <w:rPr>
      <w:color w:val="604A7B" w:themeColor="accent4" w:themeShade="BF"/>
    </w:rPr>
    <w:tblPr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  <w:tblStylePr w:type="neCell">
      <w:tcPr>
        <w:tcBorders>
          <w:bottom w:val="single" w:color="B2A1C7" w:themeColor="accent4" w:themeTint="99" w:sz="4" w:space="0"/>
        </w:tcBorders>
      </w:tcPr>
    </w:tblStylePr>
    <w:tblStylePr w:type="nwCell">
      <w:tcPr>
        <w:tcBorders>
          <w:bottom w:val="single" w:color="B2A1C7" w:themeColor="accent4" w:themeTint="99" w:sz="4" w:space="0"/>
        </w:tcBorders>
      </w:tcPr>
    </w:tblStylePr>
    <w:tblStylePr w:type="seCell">
      <w:tcPr>
        <w:tcBorders>
          <w:top w:val="single" w:color="B2A1C7" w:themeColor="accent4" w:themeTint="99" w:sz="4" w:space="0"/>
        </w:tcBorders>
      </w:tcPr>
    </w:tblStylePr>
    <w:tblStylePr w:type="swCell">
      <w:tcPr>
        <w:tcBorders>
          <w:top w:val="single" w:color="B2A1C7" w:themeColor="accent4" w:themeTint="99" w:sz="4" w:space="0"/>
        </w:tcBorders>
      </w:tcPr>
    </w:tblStylePr>
  </w:style>
  <w:style w:type="table" w:customStyle="1" w:styleId="367">
    <w:name w:val="Grid Table 7 Colorful Accent 5"/>
    <w:basedOn w:val="88"/>
    <w:uiPriority w:val="52"/>
    <w:rPr>
      <w:color w:val="31859C" w:themeColor="accent5" w:themeShade="BF"/>
    </w:rPr>
    <w:tblPr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  <w:tblStylePr w:type="neCell">
      <w:tcPr>
        <w:tcBorders>
          <w:bottom w:val="single" w:color="92CDDC" w:themeColor="accent5" w:themeTint="99" w:sz="4" w:space="0"/>
        </w:tcBorders>
      </w:tcPr>
    </w:tblStylePr>
    <w:tblStylePr w:type="nwCell">
      <w:tcPr>
        <w:tcBorders>
          <w:bottom w:val="single" w:color="92CDDC" w:themeColor="accent5" w:themeTint="99" w:sz="4" w:space="0"/>
        </w:tcBorders>
      </w:tcPr>
    </w:tblStylePr>
    <w:tblStylePr w:type="seCell">
      <w:tcPr>
        <w:tcBorders>
          <w:top w:val="single" w:color="92CDDC" w:themeColor="accent5" w:themeTint="99" w:sz="4" w:space="0"/>
        </w:tcBorders>
      </w:tcPr>
    </w:tblStylePr>
    <w:tblStylePr w:type="swCell">
      <w:tcPr>
        <w:tcBorders>
          <w:top w:val="single" w:color="92CDDC" w:themeColor="accent5" w:themeTint="99" w:sz="4" w:space="0"/>
        </w:tcBorders>
      </w:tcPr>
    </w:tblStylePr>
  </w:style>
  <w:style w:type="table" w:customStyle="1" w:styleId="368">
    <w:name w:val="Grid Table 7 Colorful Accent 6"/>
    <w:basedOn w:val="88"/>
    <w:uiPriority w:val="52"/>
    <w:rPr>
      <w:color w:val="E46C0A" w:themeColor="accent6" w:themeShade="BF"/>
    </w:rPr>
    <w:tblPr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  <w:insideV w:val="single" w:color="FABF8F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  <w:tblStylePr w:type="neCell">
      <w:tcPr>
        <w:tcBorders>
          <w:bottom w:val="single" w:color="FABF8F" w:themeColor="accent6" w:themeTint="99" w:sz="4" w:space="0"/>
        </w:tcBorders>
      </w:tcPr>
    </w:tblStylePr>
    <w:tblStylePr w:type="nwCell">
      <w:tcPr>
        <w:tcBorders>
          <w:bottom w:val="single" w:color="FABF8F" w:themeColor="accent6" w:themeTint="99" w:sz="4" w:space="0"/>
        </w:tcBorders>
      </w:tcPr>
    </w:tblStylePr>
    <w:tblStylePr w:type="seCell">
      <w:tcPr>
        <w:tcBorders>
          <w:top w:val="single" w:color="FABF8F" w:themeColor="accent6" w:themeTint="99" w:sz="4" w:space="0"/>
        </w:tcBorders>
      </w:tcPr>
    </w:tblStylePr>
    <w:tblStylePr w:type="swCell">
      <w:tcPr>
        <w:tcBorders>
          <w:top w:val="single" w:color="FABF8F" w:themeColor="accent6" w:themeTint="99" w:sz="4" w:space="0"/>
        </w:tcBorders>
      </w:tcPr>
    </w:tblStylePr>
  </w:style>
  <w:style w:type="character" w:customStyle="1" w:styleId="369">
    <w:name w:val="Hashtag"/>
    <w:basedOn w:val="231"/>
    <w:uiPriority w:val="99"/>
    <w:rPr>
      <w:color w:val="2B579A"/>
      <w:shd w:val="clear" w:color="auto" w:fill="E1DFDD"/>
      <w:lang w:val="es-ES"/>
    </w:rPr>
  </w:style>
  <w:style w:type="table" w:customStyle="1" w:styleId="370">
    <w:name w:val="List Table 1 Light"/>
    <w:basedOn w:val="88"/>
    <w:uiPriority w:val="46"/>
    <w:tblStylePr w:type="firstRow">
      <w:rPr>
        <w:b/>
        <w:bCs/>
      </w:rPr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71">
    <w:name w:val="List Table 1 Light Accent 1"/>
    <w:basedOn w:val="88"/>
    <w:uiPriority w:val="46"/>
    <w:tblStylePr w:type="firstRow">
      <w:rPr>
        <w:b/>
        <w:bCs/>
      </w:rPr>
      <w:tcPr>
        <w:tcBorders>
          <w:bottom w:val="single" w:color="95B3D7" w:themeColor="accent1" w:themeTint="99" w:sz="4" w:space="0"/>
        </w:tcBorders>
      </w:tcPr>
    </w:tblStylePr>
    <w:tblStylePr w:type="lastRow">
      <w:rPr>
        <w:b/>
        <w:bCs/>
      </w:rPr>
      <w:tcPr>
        <w:tcBorders>
          <w:top w:val="single" w:color="95B3D7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372">
    <w:name w:val="List Table 1 Light Accent 2"/>
    <w:basedOn w:val="88"/>
    <w:uiPriority w:val="46"/>
    <w:tblStylePr w:type="firstRow">
      <w:rPr>
        <w:b/>
        <w:bCs/>
      </w:rPr>
      <w:tcPr>
        <w:tcBorders>
          <w:bottom w:val="single" w:color="D99594" w:themeColor="accent2" w:themeTint="99" w:sz="4" w:space="0"/>
        </w:tcBorders>
      </w:tcPr>
    </w:tblStylePr>
    <w:tblStylePr w:type="lastRow">
      <w:rPr>
        <w:b/>
        <w:bCs/>
      </w:rPr>
      <w:tcPr>
        <w:tcBorders>
          <w:top w:val="single" w:color="D99594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373">
    <w:name w:val="List Table 1 Light Accent 3"/>
    <w:basedOn w:val="88"/>
    <w:uiPriority w:val="46"/>
    <w:tblStylePr w:type="firstRow">
      <w:rPr>
        <w:b/>
        <w:bCs/>
      </w:rPr>
      <w:tcPr>
        <w:tcBorders>
          <w:bottom w:val="single" w:color="C2D69B" w:themeColor="accent3" w:themeTint="99" w:sz="4" w:space="0"/>
        </w:tcBorders>
      </w:tcPr>
    </w:tblStylePr>
    <w:tblStylePr w:type="lastRow">
      <w:rPr>
        <w:b/>
        <w:bCs/>
      </w:rPr>
      <w:tcPr>
        <w:tcBorders>
          <w:top w:val="single" w:color="C2D69B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374">
    <w:name w:val="List Table 1 Light Accent 4"/>
    <w:basedOn w:val="88"/>
    <w:uiPriority w:val="46"/>
    <w:tblStylePr w:type="firstRow">
      <w:rPr>
        <w:b/>
        <w:bCs/>
      </w:rPr>
      <w:tcPr>
        <w:tcBorders>
          <w:bottom w:val="single" w:color="B2A1C7" w:themeColor="accent4" w:themeTint="99" w:sz="4" w:space="0"/>
        </w:tcBorders>
      </w:tcPr>
    </w:tblStylePr>
    <w:tblStylePr w:type="lastRow">
      <w:rPr>
        <w:b/>
        <w:bCs/>
      </w:rPr>
      <w:tcPr>
        <w:tcBorders>
          <w:top w:val="single" w:color="B2A1C7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375">
    <w:name w:val="List Table 1 Light Accent 5"/>
    <w:basedOn w:val="88"/>
    <w:uiPriority w:val="46"/>
    <w:tblStylePr w:type="firstRow">
      <w:rPr>
        <w:b/>
        <w:bCs/>
      </w:rPr>
      <w:tcPr>
        <w:tcBorders>
          <w:bottom w:val="single" w:color="92CDDC" w:themeColor="accent5" w:themeTint="99" w:sz="4" w:space="0"/>
        </w:tcBorders>
      </w:tcPr>
    </w:tblStylePr>
    <w:tblStylePr w:type="lastRow">
      <w:rPr>
        <w:b/>
        <w:bCs/>
      </w:rPr>
      <w:tcPr>
        <w:tcBorders>
          <w:top w:val="single" w:color="92CDDC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376">
    <w:name w:val="List Table 1 Light Accent 6"/>
    <w:basedOn w:val="88"/>
    <w:uiPriority w:val="46"/>
    <w:tblStylePr w:type="firstRow">
      <w:rPr>
        <w:b/>
        <w:bCs/>
      </w:rPr>
      <w:tcPr>
        <w:tcBorders>
          <w:bottom w:val="single" w:color="FABF8F" w:themeColor="accent6" w:themeTint="99" w:sz="4" w:space="0"/>
        </w:tcBorders>
      </w:tcPr>
    </w:tblStylePr>
    <w:tblStylePr w:type="lastRow">
      <w:rPr>
        <w:b/>
        <w:bCs/>
      </w:rPr>
      <w:tcPr>
        <w:tcBorders>
          <w:top w:val="single" w:color="FABF8F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377">
    <w:name w:val="List Table 2"/>
    <w:basedOn w:val="88"/>
    <w:uiPriority w:val="47"/>
    <w:tblPr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78">
    <w:name w:val="List Table 2 Accent 1"/>
    <w:basedOn w:val="88"/>
    <w:uiPriority w:val="47"/>
    <w:tblPr>
      <w:tblBorders>
        <w:top w:val="single" w:color="95B3D7" w:themeColor="accent1" w:themeTint="99" w:sz="4" w:space="0"/>
        <w:bottom w:val="single" w:color="95B3D7" w:themeColor="accent1" w:themeTint="99" w:sz="4" w:space="0"/>
        <w:insideH w:val="single" w:color="95B3D7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379">
    <w:name w:val="List Table 2 Accent 2"/>
    <w:basedOn w:val="88"/>
    <w:uiPriority w:val="47"/>
    <w:tblPr>
      <w:tblBorders>
        <w:top w:val="single" w:color="D99594" w:themeColor="accent2" w:themeTint="99" w:sz="4" w:space="0"/>
        <w:bottom w:val="single" w:color="D99594" w:themeColor="accent2" w:themeTint="99" w:sz="4" w:space="0"/>
        <w:insideH w:val="single" w:color="D99594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380">
    <w:name w:val="List Table 2 Accent 3"/>
    <w:basedOn w:val="88"/>
    <w:uiPriority w:val="47"/>
    <w:tblPr>
      <w:tblBorders>
        <w:top w:val="single" w:color="C2D69B" w:themeColor="accent3" w:themeTint="99" w:sz="4" w:space="0"/>
        <w:bottom w:val="single" w:color="C2D69B" w:themeColor="accent3" w:themeTint="99" w:sz="4" w:space="0"/>
        <w:insideH w:val="single" w:color="C2D69B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381">
    <w:name w:val="List Table 2 Accent 4"/>
    <w:basedOn w:val="88"/>
    <w:uiPriority w:val="47"/>
    <w:tblPr>
      <w:tblBorders>
        <w:top w:val="single" w:color="B2A1C7" w:themeColor="accent4" w:themeTint="99" w:sz="4" w:space="0"/>
        <w:bottom w:val="single" w:color="B2A1C7" w:themeColor="accent4" w:themeTint="99" w:sz="4" w:space="0"/>
        <w:insideH w:val="single" w:color="B2A1C7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382">
    <w:name w:val="List Table 2 Accent 5"/>
    <w:basedOn w:val="88"/>
    <w:uiPriority w:val="47"/>
    <w:tblPr>
      <w:tblBorders>
        <w:top w:val="single" w:color="92CDDC" w:themeColor="accent5" w:themeTint="99" w:sz="4" w:space="0"/>
        <w:bottom w:val="single" w:color="92CDDC" w:themeColor="accent5" w:themeTint="99" w:sz="4" w:space="0"/>
        <w:insideH w:val="single" w:color="92CDDC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383">
    <w:name w:val="List Table 2 Accent 6"/>
    <w:basedOn w:val="88"/>
    <w:uiPriority w:val="47"/>
    <w:tblPr>
      <w:tblBorders>
        <w:top w:val="single" w:color="FABF8F" w:themeColor="accent6" w:themeTint="99" w:sz="4" w:space="0"/>
        <w:bottom w:val="single" w:color="FABF8F" w:themeColor="accent6" w:themeTint="99" w:sz="4" w:space="0"/>
        <w:insideH w:val="single" w:color="FABF8F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384">
    <w:name w:val="List Table 3"/>
    <w:basedOn w:val="88"/>
    <w:uiPriority w:val="48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  <w:shd w:val="clear" w:color="auto" w:fill="CCE8C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CCE8C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CCE8CF" w:themeFill="background1"/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000000" w:themeColor="text1" w:sz="4" w:space="0"/>
          <w:left w:val="nil"/>
        </w:tcBorders>
      </w:tcPr>
    </w:tblStylePr>
    <w:tblStylePr w:type="swCell">
      <w:tcPr>
        <w:tcBorders>
          <w:top w:val="double" w:color="000000" w:themeColor="text1" w:sz="4" w:space="0"/>
          <w:right w:val="nil"/>
        </w:tcBorders>
      </w:tcPr>
    </w:tblStylePr>
  </w:style>
  <w:style w:type="table" w:customStyle="1" w:styleId="385">
    <w:name w:val="List Table 3 Accent 1"/>
    <w:basedOn w:val="88"/>
    <w:uiPriority w:val="48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shd w:val="clear" w:color="auto" w:fill="4F81BD" w:themeFill="accent1"/>
      </w:tcPr>
    </w:tblStylePr>
    <w:tblStylePr w:type="lastRow">
      <w:rPr>
        <w:b/>
        <w:bCs/>
      </w:rPr>
      <w:tcPr>
        <w:tcBorders>
          <w:top w:val="double" w:color="4F81BD" w:themeColor="accent1" w:sz="4" w:space="0"/>
        </w:tcBorders>
        <w:shd w:val="clear" w:color="auto" w:fill="CCE8C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CCE8C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CCE8CF" w:themeFill="background1"/>
      </w:tcPr>
    </w:tblStylePr>
    <w:tblStylePr w:type="band1Vert"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tcPr>
        <w:tcBorders>
          <w:top w:val="single" w:color="4F81BD" w:themeColor="accent1" w:sz="4" w:space="0"/>
          <w:bottom w:val="single" w:color="4F81BD" w:themeColor="accen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4F81BD" w:themeColor="accent1" w:sz="4" w:space="0"/>
          <w:left w:val="nil"/>
        </w:tcBorders>
      </w:tcPr>
    </w:tblStylePr>
    <w:tblStylePr w:type="swCell">
      <w:tcPr>
        <w:tcBorders>
          <w:top w:val="double" w:color="4F81BD" w:themeColor="accent1" w:sz="4" w:space="0"/>
          <w:right w:val="nil"/>
        </w:tcBorders>
      </w:tcPr>
    </w:tblStylePr>
  </w:style>
  <w:style w:type="table" w:customStyle="1" w:styleId="386">
    <w:name w:val="List Table 3 Accent 2"/>
    <w:basedOn w:val="88"/>
    <w:uiPriority w:val="48"/>
    <w:tblPr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</w:tblBorders>
    </w:tbl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shd w:val="clear" w:color="auto" w:fill="C0504D" w:themeFill="accent2"/>
      </w:tcPr>
    </w:tblStylePr>
    <w:tblStylePr w:type="lastRow">
      <w:rPr>
        <w:b/>
        <w:bCs/>
      </w:rPr>
      <w:tcPr>
        <w:tcBorders>
          <w:top w:val="double" w:color="C0504D" w:themeColor="accent2" w:sz="4" w:space="0"/>
        </w:tcBorders>
        <w:shd w:val="clear" w:color="auto" w:fill="CCE8C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CCE8C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CCE8CF" w:themeFill="background1"/>
      </w:tcPr>
    </w:tblStylePr>
    <w:tblStylePr w:type="band1Vert"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1Horz">
      <w:tcPr>
        <w:tcBorders>
          <w:top w:val="single" w:color="C0504D" w:themeColor="accent2" w:sz="4" w:space="0"/>
          <w:bottom w:val="single" w:color="C0504D" w:themeColor="accent2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C0504D" w:themeColor="accent2" w:sz="4" w:space="0"/>
          <w:left w:val="nil"/>
        </w:tcBorders>
      </w:tcPr>
    </w:tblStylePr>
    <w:tblStylePr w:type="swCell">
      <w:tcPr>
        <w:tcBorders>
          <w:top w:val="double" w:color="C0504D" w:themeColor="accent2" w:sz="4" w:space="0"/>
          <w:right w:val="nil"/>
        </w:tcBorders>
      </w:tcPr>
    </w:tblStylePr>
  </w:style>
  <w:style w:type="table" w:customStyle="1" w:styleId="387">
    <w:name w:val="List Table 3 Accent 3"/>
    <w:basedOn w:val="88"/>
    <w:uiPriority w:val="48"/>
    <w:tblPr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</w:tblBorders>
    </w:tbl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shd w:val="clear" w:color="auto" w:fill="9BBB59" w:themeFill="accent3"/>
      </w:tcPr>
    </w:tblStylePr>
    <w:tblStylePr w:type="lastRow">
      <w:rPr>
        <w:b/>
        <w:bCs/>
      </w:rPr>
      <w:tcPr>
        <w:tcBorders>
          <w:top w:val="double" w:color="9BBB59" w:themeColor="accent3" w:sz="4" w:space="0"/>
        </w:tcBorders>
        <w:shd w:val="clear" w:color="auto" w:fill="CCE8C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CCE8C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CCE8CF" w:themeFill="background1"/>
      </w:tcPr>
    </w:tblStylePr>
    <w:tblStylePr w:type="band1Vert"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band1Horz">
      <w:tcPr>
        <w:tcBorders>
          <w:top w:val="single" w:color="9BBB59" w:themeColor="accent3" w:sz="4" w:space="0"/>
          <w:bottom w:val="single" w:color="9BBB59" w:themeColor="accent3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9BBB59" w:themeColor="accent3" w:sz="4" w:space="0"/>
          <w:left w:val="nil"/>
        </w:tcBorders>
      </w:tcPr>
    </w:tblStylePr>
    <w:tblStylePr w:type="swCell">
      <w:tcPr>
        <w:tcBorders>
          <w:top w:val="double" w:color="9BBB59" w:themeColor="accent3" w:sz="4" w:space="0"/>
          <w:right w:val="nil"/>
        </w:tcBorders>
      </w:tcPr>
    </w:tblStylePr>
  </w:style>
  <w:style w:type="table" w:customStyle="1" w:styleId="388">
    <w:name w:val="List Table 3 Accent 4"/>
    <w:basedOn w:val="88"/>
    <w:uiPriority w:val="48"/>
    <w:tblPr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</w:tblBorders>
    </w:tbl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shd w:val="clear" w:color="auto" w:fill="8064A2" w:themeFill="accent4"/>
      </w:tcPr>
    </w:tblStylePr>
    <w:tblStylePr w:type="lastRow">
      <w:rPr>
        <w:b/>
        <w:bCs/>
      </w:rPr>
      <w:tcPr>
        <w:tcBorders>
          <w:top w:val="double" w:color="8064A2" w:themeColor="accent4" w:sz="4" w:space="0"/>
        </w:tcBorders>
        <w:shd w:val="clear" w:color="auto" w:fill="CCE8C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CCE8C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CCE8CF" w:themeFill="background1"/>
      </w:tcPr>
    </w:tblStylePr>
    <w:tblStylePr w:type="band1Vert"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band1Horz">
      <w:tcPr>
        <w:tcBorders>
          <w:top w:val="single" w:color="8064A2" w:themeColor="accent4" w:sz="4" w:space="0"/>
          <w:bottom w:val="single" w:color="8064A2" w:themeColor="accent4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8064A2" w:themeColor="accent4" w:sz="4" w:space="0"/>
          <w:left w:val="nil"/>
        </w:tcBorders>
      </w:tcPr>
    </w:tblStylePr>
    <w:tblStylePr w:type="swCell">
      <w:tcPr>
        <w:tcBorders>
          <w:top w:val="double" w:color="8064A2" w:themeColor="accent4" w:sz="4" w:space="0"/>
          <w:right w:val="nil"/>
        </w:tcBorders>
      </w:tcPr>
    </w:tblStylePr>
  </w:style>
  <w:style w:type="table" w:customStyle="1" w:styleId="389">
    <w:name w:val="List Table 3 Accent 5"/>
    <w:basedOn w:val="88"/>
    <w:uiPriority w:val="48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</w:tblBorders>
    </w:tbl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shd w:val="clear" w:color="auto" w:fill="4BACC6" w:themeFill="accent5"/>
      </w:tcPr>
    </w:tblStylePr>
    <w:tblStylePr w:type="lastRow">
      <w:rPr>
        <w:b/>
        <w:bCs/>
      </w:rPr>
      <w:tcPr>
        <w:tcBorders>
          <w:top w:val="double" w:color="4BACC6" w:themeColor="accent5" w:sz="4" w:space="0"/>
        </w:tcBorders>
        <w:shd w:val="clear" w:color="auto" w:fill="CCE8C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CCE8C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CCE8CF" w:themeFill="background1"/>
      </w:tcPr>
    </w:tblStylePr>
    <w:tblStylePr w:type="band1Vert"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band1Horz">
      <w:tcPr>
        <w:tcBorders>
          <w:top w:val="single" w:color="4BACC6" w:themeColor="accent5" w:sz="4" w:space="0"/>
          <w:bottom w:val="single" w:color="4BACC6" w:themeColor="accent5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4BACC6" w:themeColor="accent5" w:sz="4" w:space="0"/>
          <w:left w:val="nil"/>
        </w:tcBorders>
      </w:tcPr>
    </w:tblStylePr>
    <w:tblStylePr w:type="swCell">
      <w:tcPr>
        <w:tcBorders>
          <w:top w:val="double" w:color="4BACC6" w:themeColor="accent5" w:sz="4" w:space="0"/>
          <w:right w:val="nil"/>
        </w:tcBorders>
      </w:tcPr>
    </w:tblStylePr>
  </w:style>
  <w:style w:type="table" w:customStyle="1" w:styleId="390">
    <w:name w:val="List Table 3 Accent 6"/>
    <w:basedOn w:val="88"/>
    <w:uiPriority w:val="48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</w:tblBorders>
    </w:tbl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shd w:val="clear" w:color="auto" w:fill="F79646" w:themeFill="accent6"/>
      </w:tcPr>
    </w:tblStylePr>
    <w:tblStylePr w:type="lastRow">
      <w:rPr>
        <w:b/>
        <w:bCs/>
      </w:rPr>
      <w:tcPr>
        <w:tcBorders>
          <w:top w:val="double" w:color="F79646" w:themeColor="accent6" w:sz="4" w:space="0"/>
        </w:tcBorders>
        <w:shd w:val="clear" w:color="auto" w:fill="CCE8C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CCE8C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CCE8CF" w:themeFill="background1"/>
      </w:tcPr>
    </w:tblStylePr>
    <w:tblStylePr w:type="band1Vert"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band1Horz">
      <w:tcPr>
        <w:tcBorders>
          <w:top w:val="single" w:color="F79646" w:themeColor="accent6" w:sz="4" w:space="0"/>
          <w:bottom w:val="single" w:color="F79646" w:themeColor="accent6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F79646" w:themeColor="accent6" w:sz="4" w:space="0"/>
          <w:left w:val="nil"/>
        </w:tcBorders>
      </w:tcPr>
    </w:tblStylePr>
    <w:tblStylePr w:type="swCell">
      <w:tcPr>
        <w:tcBorders>
          <w:top w:val="double" w:color="F79646" w:themeColor="accent6" w:sz="4" w:space="0"/>
          <w:right w:val="nil"/>
        </w:tcBorders>
      </w:tcPr>
    </w:tblStylePr>
  </w:style>
  <w:style w:type="table" w:customStyle="1" w:styleId="391">
    <w:name w:val="List Table 4"/>
    <w:basedOn w:val="88"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92">
    <w:name w:val="List Table 4 Accent 1"/>
    <w:basedOn w:val="88"/>
    <w:uiPriority w:val="49"/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</w:tblBorders>
    </w:tbl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cPr>
        <w:tcBorders>
          <w:top w:val="double" w:color="95B3D7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393">
    <w:name w:val="List Table 4 Accent 2"/>
    <w:basedOn w:val="88"/>
    <w:uiPriority w:val="49"/>
    <w:tblPr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</w:tblBorders>
    </w:tbl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cPr>
        <w:tcBorders>
          <w:top w:val="double" w:color="D99594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394">
    <w:name w:val="List Table 4 Accent 3"/>
    <w:basedOn w:val="88"/>
    <w:uiPriority w:val="49"/>
    <w:tblPr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</w:tblBorders>
    </w:tbl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cPr>
        <w:tcBorders>
          <w:top w:val="double" w:color="C2D69B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395">
    <w:name w:val="List Table 4 Accent 4"/>
    <w:basedOn w:val="88"/>
    <w:uiPriority w:val="49"/>
    <w:tblPr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</w:tblBorders>
    </w:tbl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cPr>
        <w:tcBorders>
          <w:top w:val="double" w:color="B2A1C7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396">
    <w:name w:val="List Table 4 Accent 5"/>
    <w:basedOn w:val="88"/>
    <w:uiPriority w:val="49"/>
    <w:tblPr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</w:tblBorders>
    </w:tbl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cPr>
        <w:tcBorders>
          <w:top w:val="double" w:color="92CDDC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397">
    <w:name w:val="List Table 4 Accent 6"/>
    <w:basedOn w:val="88"/>
    <w:uiPriority w:val="49"/>
    <w:tblPr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</w:tblBorders>
    </w:tbl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cPr>
        <w:tcBorders>
          <w:top w:val="double" w:color="FABF8F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398">
    <w:name w:val="List Table 5 Dark"/>
    <w:basedOn w:val="88"/>
    <w:uiPriority w:val="50"/>
    <w:rPr>
      <w:color w:val="CCE8CF" w:themeColor="background1"/>
      <w14:textFill>
        <w14:solidFill>
          <w14:schemeClr w14:val="bg1"/>
        </w14:solidFill>
      </w14:textFill>
    </w:rPr>
    <w:tblPr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cPr>
        <w:tcBorders>
          <w:bottom w:val="single" w:color="CCE8C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CCE8C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CCE8C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CCE8CF" w:themeColor="background1" w:sz="4" w:space="0"/>
        </w:tcBorders>
      </w:tcPr>
    </w:tblStylePr>
    <w:tblStylePr w:type="band1Vert">
      <w:tcPr>
        <w:tcBorders>
          <w:left w:val="single" w:color="CCE8CF" w:themeColor="background1" w:sz="4" w:space="0"/>
          <w:right w:val="single" w:color="CCE8CF" w:themeColor="background1" w:sz="4" w:space="0"/>
        </w:tcBorders>
      </w:tcPr>
    </w:tblStylePr>
    <w:tblStylePr w:type="band2Vert">
      <w:tcPr>
        <w:tcBorders>
          <w:left w:val="single" w:color="CCE8CF" w:themeColor="background1" w:sz="4" w:space="0"/>
          <w:right w:val="single" w:color="CCE8CF" w:themeColor="background1" w:sz="4" w:space="0"/>
        </w:tcBorders>
      </w:tcPr>
    </w:tblStylePr>
    <w:tblStylePr w:type="band1Horz">
      <w:tcPr>
        <w:tcBorders>
          <w:top w:val="single" w:color="CCE8CF" w:themeColor="background1" w:sz="4" w:space="0"/>
          <w:bottom w:val="single" w:color="CCE8C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99">
    <w:name w:val="List Table 5 Dark Accent 1"/>
    <w:basedOn w:val="88"/>
    <w:uiPriority w:val="50"/>
    <w:rPr>
      <w:color w:val="CCE8CF" w:themeColor="background1"/>
      <w14:textFill>
        <w14:solidFill>
          <w14:schemeClr w14:val="bg1"/>
        </w14:solidFill>
      </w14:textFill>
    </w:rPr>
    <w:tblPr>
      <w:tblBorders>
        <w:top w:val="single" w:color="4F81BD" w:themeColor="accent1" w:sz="24" w:space="0"/>
        <w:left w:val="single" w:color="4F81BD" w:themeColor="accent1" w:sz="24" w:space="0"/>
        <w:bottom w:val="single" w:color="4F81BD" w:themeColor="accent1" w:sz="24" w:space="0"/>
        <w:right w:val="single" w:color="4F81BD" w:themeColor="accent1" w:sz="24" w:space="0"/>
      </w:tblBorders>
    </w:tblPr>
    <w:tcPr>
      <w:shd w:val="clear" w:color="auto" w:fill="4F81BD" w:themeFill="accent1"/>
    </w:tcPr>
    <w:tblStylePr w:type="firstRow">
      <w:rPr>
        <w:b/>
        <w:bCs/>
      </w:rPr>
      <w:tcPr>
        <w:tcBorders>
          <w:bottom w:val="single" w:color="CCE8C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CCE8C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CCE8C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CCE8CF" w:themeColor="background1" w:sz="4" w:space="0"/>
        </w:tcBorders>
      </w:tcPr>
    </w:tblStylePr>
    <w:tblStylePr w:type="band1Vert">
      <w:tcPr>
        <w:tcBorders>
          <w:left w:val="single" w:color="CCE8CF" w:themeColor="background1" w:sz="4" w:space="0"/>
          <w:right w:val="single" w:color="CCE8CF" w:themeColor="background1" w:sz="4" w:space="0"/>
        </w:tcBorders>
      </w:tcPr>
    </w:tblStylePr>
    <w:tblStylePr w:type="band2Vert">
      <w:tcPr>
        <w:tcBorders>
          <w:left w:val="single" w:color="CCE8CF" w:themeColor="background1" w:sz="4" w:space="0"/>
          <w:right w:val="single" w:color="CCE8CF" w:themeColor="background1" w:sz="4" w:space="0"/>
        </w:tcBorders>
      </w:tcPr>
    </w:tblStylePr>
    <w:tblStylePr w:type="band1Horz">
      <w:tcPr>
        <w:tcBorders>
          <w:top w:val="single" w:color="CCE8CF" w:themeColor="background1" w:sz="4" w:space="0"/>
          <w:bottom w:val="single" w:color="CCE8C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400">
    <w:name w:val="List Table 5 Dark Accent 2"/>
    <w:basedOn w:val="88"/>
    <w:uiPriority w:val="50"/>
    <w:rPr>
      <w:color w:val="CCE8CF" w:themeColor="background1"/>
      <w14:textFill>
        <w14:solidFill>
          <w14:schemeClr w14:val="bg1"/>
        </w14:solidFill>
      </w14:textFill>
    </w:rPr>
    <w:tblPr>
      <w:tblBorders>
        <w:top w:val="single" w:color="C0504D" w:themeColor="accent2" w:sz="24" w:space="0"/>
        <w:left w:val="single" w:color="C0504D" w:themeColor="accent2" w:sz="24" w:space="0"/>
        <w:bottom w:val="single" w:color="C0504D" w:themeColor="accent2" w:sz="24" w:space="0"/>
        <w:right w:val="single" w:color="C0504D" w:themeColor="accent2" w:sz="24" w:space="0"/>
      </w:tblBorders>
    </w:tblPr>
    <w:tcPr>
      <w:shd w:val="clear" w:color="auto" w:fill="C0504D" w:themeFill="accent2"/>
    </w:tcPr>
    <w:tblStylePr w:type="firstRow">
      <w:rPr>
        <w:b/>
        <w:bCs/>
      </w:rPr>
      <w:tcPr>
        <w:tcBorders>
          <w:bottom w:val="single" w:color="CCE8C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CCE8C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CCE8C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CCE8CF" w:themeColor="background1" w:sz="4" w:space="0"/>
        </w:tcBorders>
      </w:tcPr>
    </w:tblStylePr>
    <w:tblStylePr w:type="band1Vert">
      <w:tcPr>
        <w:tcBorders>
          <w:left w:val="single" w:color="CCE8CF" w:themeColor="background1" w:sz="4" w:space="0"/>
          <w:right w:val="single" w:color="CCE8CF" w:themeColor="background1" w:sz="4" w:space="0"/>
        </w:tcBorders>
      </w:tcPr>
    </w:tblStylePr>
    <w:tblStylePr w:type="band2Vert">
      <w:tcPr>
        <w:tcBorders>
          <w:left w:val="single" w:color="CCE8CF" w:themeColor="background1" w:sz="4" w:space="0"/>
          <w:right w:val="single" w:color="CCE8CF" w:themeColor="background1" w:sz="4" w:space="0"/>
        </w:tcBorders>
      </w:tcPr>
    </w:tblStylePr>
    <w:tblStylePr w:type="band1Horz">
      <w:tcPr>
        <w:tcBorders>
          <w:top w:val="single" w:color="CCE8CF" w:themeColor="background1" w:sz="4" w:space="0"/>
          <w:bottom w:val="single" w:color="CCE8C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401">
    <w:name w:val="List Table 5 Dark Accent 3"/>
    <w:basedOn w:val="88"/>
    <w:uiPriority w:val="50"/>
    <w:rPr>
      <w:color w:val="CCE8CF" w:themeColor="background1"/>
      <w14:textFill>
        <w14:solidFill>
          <w14:schemeClr w14:val="bg1"/>
        </w14:solidFill>
      </w14:textFill>
    </w:rPr>
    <w:tblPr>
      <w:tblBorders>
        <w:top w:val="single" w:color="9BBB59" w:themeColor="accent3" w:sz="24" w:space="0"/>
        <w:left w:val="single" w:color="9BBB59" w:themeColor="accent3" w:sz="24" w:space="0"/>
        <w:bottom w:val="single" w:color="9BBB59" w:themeColor="accent3" w:sz="24" w:space="0"/>
        <w:right w:val="single" w:color="9BBB59" w:themeColor="accent3" w:sz="24" w:space="0"/>
      </w:tblBorders>
    </w:tblPr>
    <w:tcPr>
      <w:shd w:val="clear" w:color="auto" w:fill="9BBB59" w:themeFill="accent3"/>
    </w:tcPr>
    <w:tblStylePr w:type="firstRow">
      <w:rPr>
        <w:b/>
        <w:bCs/>
      </w:rPr>
      <w:tcPr>
        <w:tcBorders>
          <w:bottom w:val="single" w:color="CCE8C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CCE8C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CCE8C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CCE8CF" w:themeColor="background1" w:sz="4" w:space="0"/>
        </w:tcBorders>
      </w:tcPr>
    </w:tblStylePr>
    <w:tblStylePr w:type="band1Vert">
      <w:tcPr>
        <w:tcBorders>
          <w:left w:val="single" w:color="CCE8CF" w:themeColor="background1" w:sz="4" w:space="0"/>
          <w:right w:val="single" w:color="CCE8CF" w:themeColor="background1" w:sz="4" w:space="0"/>
        </w:tcBorders>
      </w:tcPr>
    </w:tblStylePr>
    <w:tblStylePr w:type="band2Vert">
      <w:tcPr>
        <w:tcBorders>
          <w:left w:val="single" w:color="CCE8CF" w:themeColor="background1" w:sz="4" w:space="0"/>
          <w:right w:val="single" w:color="CCE8CF" w:themeColor="background1" w:sz="4" w:space="0"/>
        </w:tcBorders>
      </w:tcPr>
    </w:tblStylePr>
    <w:tblStylePr w:type="band1Horz">
      <w:tcPr>
        <w:tcBorders>
          <w:top w:val="single" w:color="CCE8CF" w:themeColor="background1" w:sz="4" w:space="0"/>
          <w:bottom w:val="single" w:color="CCE8C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402">
    <w:name w:val="List Table 5 Dark Accent 4"/>
    <w:basedOn w:val="88"/>
    <w:uiPriority w:val="50"/>
    <w:rPr>
      <w:color w:val="CCE8CF" w:themeColor="background1"/>
      <w14:textFill>
        <w14:solidFill>
          <w14:schemeClr w14:val="bg1"/>
        </w14:solidFill>
      </w14:textFill>
    </w:rPr>
    <w:tblPr>
      <w:tblBorders>
        <w:top w:val="single" w:color="8064A2" w:themeColor="accent4" w:sz="24" w:space="0"/>
        <w:left w:val="single" w:color="8064A2" w:themeColor="accent4" w:sz="24" w:space="0"/>
        <w:bottom w:val="single" w:color="8064A2" w:themeColor="accent4" w:sz="24" w:space="0"/>
        <w:right w:val="single" w:color="8064A2" w:themeColor="accent4" w:sz="24" w:space="0"/>
      </w:tblBorders>
    </w:tblPr>
    <w:tcPr>
      <w:shd w:val="clear" w:color="auto" w:fill="8064A2" w:themeFill="accent4"/>
    </w:tcPr>
    <w:tblStylePr w:type="firstRow">
      <w:rPr>
        <w:b/>
        <w:bCs/>
      </w:rPr>
      <w:tcPr>
        <w:tcBorders>
          <w:bottom w:val="single" w:color="CCE8C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CCE8C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CCE8C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CCE8CF" w:themeColor="background1" w:sz="4" w:space="0"/>
        </w:tcBorders>
      </w:tcPr>
    </w:tblStylePr>
    <w:tblStylePr w:type="band1Vert">
      <w:tcPr>
        <w:tcBorders>
          <w:left w:val="single" w:color="CCE8CF" w:themeColor="background1" w:sz="4" w:space="0"/>
          <w:right w:val="single" w:color="CCE8CF" w:themeColor="background1" w:sz="4" w:space="0"/>
        </w:tcBorders>
      </w:tcPr>
    </w:tblStylePr>
    <w:tblStylePr w:type="band2Vert">
      <w:tcPr>
        <w:tcBorders>
          <w:left w:val="single" w:color="CCE8CF" w:themeColor="background1" w:sz="4" w:space="0"/>
          <w:right w:val="single" w:color="CCE8CF" w:themeColor="background1" w:sz="4" w:space="0"/>
        </w:tcBorders>
      </w:tcPr>
    </w:tblStylePr>
    <w:tblStylePr w:type="band1Horz">
      <w:tcPr>
        <w:tcBorders>
          <w:top w:val="single" w:color="CCE8CF" w:themeColor="background1" w:sz="4" w:space="0"/>
          <w:bottom w:val="single" w:color="CCE8C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403">
    <w:name w:val="List Table 5 Dark Accent 5"/>
    <w:basedOn w:val="88"/>
    <w:uiPriority w:val="50"/>
    <w:rPr>
      <w:color w:val="CCE8CF" w:themeColor="background1"/>
      <w14:textFill>
        <w14:solidFill>
          <w14:schemeClr w14:val="bg1"/>
        </w14:solidFill>
      </w14:textFill>
    </w:rPr>
    <w:tblPr>
      <w:tblBorders>
        <w:top w:val="single" w:color="4BACC6" w:themeColor="accent5" w:sz="24" w:space="0"/>
        <w:left w:val="single" w:color="4BACC6" w:themeColor="accent5" w:sz="24" w:space="0"/>
        <w:bottom w:val="single" w:color="4BACC6" w:themeColor="accent5" w:sz="24" w:space="0"/>
        <w:right w:val="single" w:color="4BACC6" w:themeColor="accent5" w:sz="24" w:space="0"/>
      </w:tblBorders>
    </w:tblPr>
    <w:tcPr>
      <w:shd w:val="clear" w:color="auto" w:fill="4BACC6" w:themeFill="accent5"/>
    </w:tcPr>
    <w:tblStylePr w:type="firstRow">
      <w:rPr>
        <w:b/>
        <w:bCs/>
      </w:rPr>
      <w:tcPr>
        <w:tcBorders>
          <w:bottom w:val="single" w:color="CCE8C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CCE8C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CCE8C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CCE8CF" w:themeColor="background1" w:sz="4" w:space="0"/>
        </w:tcBorders>
      </w:tcPr>
    </w:tblStylePr>
    <w:tblStylePr w:type="band1Vert">
      <w:tcPr>
        <w:tcBorders>
          <w:left w:val="single" w:color="CCE8CF" w:themeColor="background1" w:sz="4" w:space="0"/>
          <w:right w:val="single" w:color="CCE8CF" w:themeColor="background1" w:sz="4" w:space="0"/>
        </w:tcBorders>
      </w:tcPr>
    </w:tblStylePr>
    <w:tblStylePr w:type="band2Vert">
      <w:tcPr>
        <w:tcBorders>
          <w:left w:val="single" w:color="CCE8CF" w:themeColor="background1" w:sz="4" w:space="0"/>
          <w:right w:val="single" w:color="CCE8CF" w:themeColor="background1" w:sz="4" w:space="0"/>
        </w:tcBorders>
      </w:tcPr>
    </w:tblStylePr>
    <w:tblStylePr w:type="band1Horz">
      <w:tcPr>
        <w:tcBorders>
          <w:top w:val="single" w:color="CCE8CF" w:themeColor="background1" w:sz="4" w:space="0"/>
          <w:bottom w:val="single" w:color="CCE8C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404">
    <w:name w:val="List Table 5 Dark Accent 6"/>
    <w:basedOn w:val="88"/>
    <w:uiPriority w:val="50"/>
    <w:rPr>
      <w:color w:val="CCE8CF" w:themeColor="background1"/>
      <w14:textFill>
        <w14:solidFill>
          <w14:schemeClr w14:val="bg1"/>
        </w14:solidFill>
      </w14:textFill>
    </w:rPr>
    <w:tblPr>
      <w:tblBorders>
        <w:top w:val="single" w:color="F79646" w:themeColor="accent6" w:sz="24" w:space="0"/>
        <w:left w:val="single" w:color="F79646" w:themeColor="accent6" w:sz="24" w:space="0"/>
        <w:bottom w:val="single" w:color="F79646" w:themeColor="accent6" w:sz="24" w:space="0"/>
        <w:right w:val="single" w:color="F79646" w:themeColor="accent6" w:sz="24" w:space="0"/>
      </w:tblBorders>
    </w:tblPr>
    <w:tcPr>
      <w:shd w:val="clear" w:color="auto" w:fill="F79646" w:themeFill="accent6"/>
    </w:tcPr>
    <w:tblStylePr w:type="firstRow">
      <w:rPr>
        <w:b/>
        <w:bCs/>
      </w:rPr>
      <w:tcPr>
        <w:tcBorders>
          <w:bottom w:val="single" w:color="CCE8C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CCE8C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CCE8C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CCE8CF" w:themeColor="background1" w:sz="4" w:space="0"/>
        </w:tcBorders>
      </w:tcPr>
    </w:tblStylePr>
    <w:tblStylePr w:type="band1Vert">
      <w:tcPr>
        <w:tcBorders>
          <w:left w:val="single" w:color="CCE8CF" w:themeColor="background1" w:sz="4" w:space="0"/>
          <w:right w:val="single" w:color="CCE8CF" w:themeColor="background1" w:sz="4" w:space="0"/>
        </w:tcBorders>
      </w:tcPr>
    </w:tblStylePr>
    <w:tblStylePr w:type="band2Vert">
      <w:tcPr>
        <w:tcBorders>
          <w:left w:val="single" w:color="CCE8CF" w:themeColor="background1" w:sz="4" w:space="0"/>
          <w:right w:val="single" w:color="CCE8CF" w:themeColor="background1" w:sz="4" w:space="0"/>
        </w:tcBorders>
      </w:tcPr>
    </w:tblStylePr>
    <w:tblStylePr w:type="band1Horz">
      <w:tcPr>
        <w:tcBorders>
          <w:top w:val="single" w:color="CCE8CF" w:themeColor="background1" w:sz="4" w:space="0"/>
          <w:bottom w:val="single" w:color="CCE8C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405">
    <w:name w:val="List Table 6 Colorful"/>
    <w:basedOn w:val="88"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406">
    <w:name w:val="List Table 6 Colorful Accent 1"/>
    <w:basedOn w:val="88"/>
    <w:uiPriority w:val="51"/>
    <w:rPr>
      <w:color w:val="376092" w:themeColor="accent1" w:themeShade="BF"/>
    </w:r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bCs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bCs/>
      </w:rPr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407">
    <w:name w:val="List Table 6 Colorful Accent 2"/>
    <w:basedOn w:val="88"/>
    <w:uiPriority w:val="51"/>
    <w:rPr>
      <w:color w:val="953735" w:themeColor="accent2" w:themeShade="BF"/>
    </w:rPr>
    <w:tblPr>
      <w:tblBorders>
        <w:top w:val="single" w:color="C0504D" w:themeColor="accent2" w:sz="4" w:space="0"/>
        <w:bottom w:val="single" w:color="C0504D" w:themeColor="accent2" w:sz="4" w:space="0"/>
      </w:tblBorders>
    </w:tblPr>
    <w:tblStylePr w:type="firstRow">
      <w:rPr>
        <w:b/>
        <w:bCs/>
      </w:rPr>
      <w:tcPr>
        <w:tcBorders>
          <w:bottom w:val="single" w:color="C0504D" w:themeColor="accent2" w:sz="4" w:space="0"/>
        </w:tcBorders>
      </w:tcPr>
    </w:tblStylePr>
    <w:tblStylePr w:type="lastRow">
      <w:rPr>
        <w:b/>
        <w:bCs/>
      </w:rPr>
      <w:tcPr>
        <w:tcBorders>
          <w:top w:val="double" w:color="C0504D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408">
    <w:name w:val="List Table 6 Colorful Accent 3"/>
    <w:basedOn w:val="88"/>
    <w:uiPriority w:val="51"/>
    <w:rPr>
      <w:color w:val="77933C" w:themeColor="accent3" w:themeShade="BF"/>
    </w:rPr>
    <w:tblPr>
      <w:tblBorders>
        <w:top w:val="single" w:color="9BBB59" w:themeColor="accent3" w:sz="4" w:space="0"/>
        <w:bottom w:val="single" w:color="9BBB59" w:themeColor="accent3" w:sz="4" w:space="0"/>
      </w:tblBorders>
    </w:tblPr>
    <w:tblStylePr w:type="firstRow">
      <w:rPr>
        <w:b/>
        <w:bCs/>
      </w:rPr>
      <w:tcPr>
        <w:tcBorders>
          <w:bottom w:val="single" w:color="9BBB59" w:themeColor="accent3" w:sz="4" w:space="0"/>
        </w:tcBorders>
      </w:tcPr>
    </w:tblStylePr>
    <w:tblStylePr w:type="lastRow">
      <w:rPr>
        <w:b/>
        <w:bCs/>
      </w:rPr>
      <w:tcPr>
        <w:tcBorders>
          <w:top w:val="double" w:color="9BBB59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409">
    <w:name w:val="List Table 6 Colorful Accent 4"/>
    <w:basedOn w:val="88"/>
    <w:uiPriority w:val="51"/>
    <w:rPr>
      <w:color w:val="604A7B" w:themeColor="accent4" w:themeShade="BF"/>
    </w:rPr>
    <w:tblPr>
      <w:tblBorders>
        <w:top w:val="single" w:color="8064A2" w:themeColor="accent4" w:sz="4" w:space="0"/>
        <w:bottom w:val="single" w:color="8064A2" w:themeColor="accent4" w:sz="4" w:space="0"/>
      </w:tblBorders>
    </w:tblPr>
    <w:tblStylePr w:type="firstRow">
      <w:rPr>
        <w:b/>
        <w:bCs/>
      </w:rPr>
      <w:tcPr>
        <w:tcBorders>
          <w:bottom w:val="single" w:color="8064A2" w:themeColor="accent4" w:sz="4" w:space="0"/>
        </w:tcBorders>
      </w:tcPr>
    </w:tblStylePr>
    <w:tblStylePr w:type="lastRow">
      <w:rPr>
        <w:b/>
        <w:bCs/>
      </w:rPr>
      <w:tcPr>
        <w:tcBorders>
          <w:top w:val="double" w:color="8064A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410">
    <w:name w:val="List Table 6 Colorful Accent 5"/>
    <w:basedOn w:val="88"/>
    <w:uiPriority w:val="51"/>
    <w:rPr>
      <w:color w:val="31859C" w:themeColor="accent5" w:themeShade="BF"/>
    </w:rPr>
    <w:tblPr>
      <w:tblBorders>
        <w:top w:val="single" w:color="4BACC6" w:themeColor="accent5" w:sz="4" w:space="0"/>
        <w:bottom w:val="single" w:color="4BACC6" w:themeColor="accent5" w:sz="4" w:space="0"/>
      </w:tblBorders>
    </w:tblPr>
    <w:tblStylePr w:type="firstRow">
      <w:rPr>
        <w:b/>
        <w:bCs/>
      </w:rPr>
      <w:tcPr>
        <w:tcBorders>
          <w:bottom w:val="single" w:color="4BACC6" w:themeColor="accent5" w:sz="4" w:space="0"/>
        </w:tcBorders>
      </w:tcPr>
    </w:tblStylePr>
    <w:tblStylePr w:type="lastRow">
      <w:rPr>
        <w:b/>
        <w:bCs/>
      </w:rPr>
      <w:tcPr>
        <w:tcBorders>
          <w:top w:val="double" w:color="4BACC6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411">
    <w:name w:val="List Table 6 Colorful Accent 6"/>
    <w:basedOn w:val="88"/>
    <w:uiPriority w:val="51"/>
    <w:rPr>
      <w:color w:val="E46C0A" w:themeColor="accent6" w:themeShade="BF"/>
    </w:rPr>
    <w:tblPr>
      <w:tblBorders>
        <w:top w:val="single" w:color="F79646" w:themeColor="accent6" w:sz="4" w:space="0"/>
        <w:bottom w:val="single" w:color="F79646" w:themeColor="accent6" w:sz="4" w:space="0"/>
      </w:tblBorders>
    </w:tblPr>
    <w:tblStylePr w:type="firstRow">
      <w:rPr>
        <w:b/>
        <w:bCs/>
      </w:rPr>
      <w:tcPr>
        <w:tcBorders>
          <w:bottom w:val="single" w:color="F79646" w:themeColor="accent6" w:sz="4" w:space="0"/>
        </w:tcBorders>
      </w:tcPr>
    </w:tblStylePr>
    <w:tblStylePr w:type="lastRow">
      <w:rPr>
        <w:b/>
        <w:bCs/>
      </w:rPr>
      <w:tcPr>
        <w:tcBorders>
          <w:top w:val="double" w:color="F79646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412">
    <w:name w:val="List Table 7 Colorful"/>
    <w:basedOn w:val="88"/>
    <w:uiPriority w:val="52"/>
    <w:rPr>
      <w:color w:val="000000" w:themeColor="text1"/>
      <w14:textFill>
        <w14:solidFill>
          <w14:schemeClr w14:val="tx1"/>
        </w14:solidFill>
      </w14:textFill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000000" w:themeColor="text1" w:sz="4" w:space="0"/>
        </w:tcBorders>
        <w:shd w:val="clear" w:color="auto" w:fill="CCE8C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000000" w:themeColor="text1" w:sz="4" w:space="0"/>
        </w:tcBorders>
        <w:shd w:val="clear" w:color="auto" w:fill="CCE8C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000000" w:themeColor="text1" w:sz="4" w:space="0"/>
        </w:tcBorders>
        <w:shd w:val="clear" w:color="auto" w:fill="CCE8C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000000" w:themeColor="text1" w:sz="4" w:space="0"/>
        </w:tcBorders>
        <w:shd w:val="clear" w:color="auto" w:fill="CCE8C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413">
    <w:name w:val="List Table 7 Colorful Accent 1"/>
    <w:basedOn w:val="88"/>
    <w:uiPriority w:val="52"/>
    <w:rPr>
      <w:color w:val="376092" w:themeColor="accent1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4F81BD" w:themeColor="accent1" w:sz="4" w:space="0"/>
        </w:tcBorders>
        <w:shd w:val="clear" w:color="auto" w:fill="CCE8C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4F81BD" w:themeColor="accent1" w:sz="4" w:space="0"/>
        </w:tcBorders>
        <w:shd w:val="clear" w:color="auto" w:fill="CCE8C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4F81BD" w:themeColor="accent1" w:sz="4" w:space="0"/>
        </w:tcBorders>
        <w:shd w:val="clear" w:color="auto" w:fill="CCE8C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4F81BD" w:themeColor="accent1" w:sz="4" w:space="0"/>
        </w:tcBorders>
        <w:shd w:val="clear" w:color="auto" w:fill="CCE8CF" w:themeFill="background1"/>
      </w:tc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414">
    <w:name w:val="List Table 7 Colorful Accent 2"/>
    <w:basedOn w:val="88"/>
    <w:uiPriority w:val="52"/>
    <w:rPr>
      <w:color w:val="953735" w:themeColor="accent2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C0504D" w:themeColor="accent2" w:sz="4" w:space="0"/>
        </w:tcBorders>
        <w:shd w:val="clear" w:color="auto" w:fill="CCE8C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C0504D" w:themeColor="accent2" w:sz="4" w:space="0"/>
        </w:tcBorders>
        <w:shd w:val="clear" w:color="auto" w:fill="CCE8C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C0504D" w:themeColor="accent2" w:sz="4" w:space="0"/>
        </w:tcBorders>
        <w:shd w:val="clear" w:color="auto" w:fill="CCE8C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C0504D" w:themeColor="accent2" w:sz="4" w:space="0"/>
        </w:tcBorders>
        <w:shd w:val="clear" w:color="auto" w:fill="CCE8CF" w:themeFill="background1"/>
      </w:tc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415">
    <w:name w:val="List Table 7 Colorful Accent 3"/>
    <w:basedOn w:val="88"/>
    <w:uiPriority w:val="52"/>
    <w:rPr>
      <w:color w:val="77933C" w:themeColor="accent3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9BBB59" w:themeColor="accent3" w:sz="4" w:space="0"/>
        </w:tcBorders>
        <w:shd w:val="clear" w:color="auto" w:fill="CCE8C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9BBB59" w:themeColor="accent3" w:sz="4" w:space="0"/>
        </w:tcBorders>
        <w:shd w:val="clear" w:color="auto" w:fill="CCE8C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9BBB59" w:themeColor="accent3" w:sz="4" w:space="0"/>
        </w:tcBorders>
        <w:shd w:val="clear" w:color="auto" w:fill="CCE8C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9BBB59" w:themeColor="accent3" w:sz="4" w:space="0"/>
        </w:tcBorders>
        <w:shd w:val="clear" w:color="auto" w:fill="CCE8CF" w:themeFill="background1"/>
      </w:tc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416">
    <w:name w:val="List Table 7 Colorful Accent 4"/>
    <w:basedOn w:val="88"/>
    <w:uiPriority w:val="52"/>
    <w:rPr>
      <w:color w:val="604A7B" w:themeColor="accent4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8064A2" w:themeColor="accent4" w:sz="4" w:space="0"/>
        </w:tcBorders>
        <w:shd w:val="clear" w:color="auto" w:fill="CCE8C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8064A2" w:themeColor="accent4" w:sz="4" w:space="0"/>
        </w:tcBorders>
        <w:shd w:val="clear" w:color="auto" w:fill="CCE8C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8064A2" w:themeColor="accent4" w:sz="4" w:space="0"/>
        </w:tcBorders>
        <w:shd w:val="clear" w:color="auto" w:fill="CCE8C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8064A2" w:themeColor="accent4" w:sz="4" w:space="0"/>
        </w:tcBorders>
        <w:shd w:val="clear" w:color="auto" w:fill="CCE8CF" w:themeFill="background1"/>
      </w:tc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417">
    <w:name w:val="List Table 7 Colorful Accent 5"/>
    <w:basedOn w:val="88"/>
    <w:qFormat/>
    <w:uiPriority w:val="52"/>
    <w:rPr>
      <w:color w:val="31859C" w:themeColor="accent5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4BACC6" w:themeColor="accent5" w:sz="4" w:space="0"/>
        </w:tcBorders>
        <w:shd w:val="clear" w:color="auto" w:fill="CCE8C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4BACC6" w:themeColor="accent5" w:sz="4" w:space="0"/>
        </w:tcBorders>
        <w:shd w:val="clear" w:color="auto" w:fill="CCE8C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4BACC6" w:themeColor="accent5" w:sz="4" w:space="0"/>
        </w:tcBorders>
        <w:shd w:val="clear" w:color="auto" w:fill="CCE8C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4BACC6" w:themeColor="accent5" w:sz="4" w:space="0"/>
        </w:tcBorders>
        <w:shd w:val="clear" w:color="auto" w:fill="CCE8CF" w:themeFill="background1"/>
      </w:tc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418">
    <w:name w:val="List Table 7 Colorful Accent 6"/>
    <w:basedOn w:val="88"/>
    <w:uiPriority w:val="52"/>
    <w:rPr>
      <w:color w:val="E46C0A" w:themeColor="accent6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F79646" w:themeColor="accent6" w:sz="4" w:space="0"/>
        </w:tcBorders>
        <w:shd w:val="clear" w:color="auto" w:fill="CCE8C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F79646" w:themeColor="accent6" w:sz="4" w:space="0"/>
        </w:tcBorders>
        <w:shd w:val="clear" w:color="auto" w:fill="CCE8C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F79646" w:themeColor="accent6" w:sz="4" w:space="0"/>
        </w:tcBorders>
        <w:shd w:val="clear" w:color="auto" w:fill="CCE8C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F79646" w:themeColor="accent6" w:sz="4" w:space="0"/>
        </w:tcBorders>
        <w:shd w:val="clear" w:color="auto" w:fill="CCE8CF" w:themeFill="background1"/>
      </w:tc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character" w:customStyle="1" w:styleId="419">
    <w:name w:val="Mention"/>
    <w:basedOn w:val="231"/>
    <w:uiPriority w:val="99"/>
    <w:rPr>
      <w:color w:val="2B579A"/>
      <w:shd w:val="clear" w:color="auto" w:fill="E1DFDD"/>
      <w:lang w:val="es-ES"/>
    </w:rPr>
  </w:style>
  <w:style w:type="table" w:customStyle="1" w:styleId="420">
    <w:name w:val="Plain Table 1"/>
    <w:basedOn w:val="88"/>
    <w:uiPriority w:val="41"/>
    <w:tblPr>
      <w:tblBorders>
        <w:top w:val="single" w:color="80C588" w:themeColor="background1" w:themeShade="BF" w:sz="4" w:space="0"/>
        <w:left w:val="single" w:color="80C588" w:themeColor="background1" w:themeShade="BF" w:sz="4" w:space="0"/>
        <w:bottom w:val="single" w:color="80C588" w:themeColor="background1" w:themeShade="BF" w:sz="4" w:space="0"/>
        <w:right w:val="single" w:color="80C588" w:themeColor="background1" w:themeShade="BF" w:sz="4" w:space="0"/>
        <w:insideH w:val="single" w:color="80C588" w:themeColor="background1" w:themeShade="BF" w:sz="4" w:space="0"/>
        <w:insideV w:val="single" w:color="80C588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80C588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CE1C0" w:themeFill="background1" w:themeFillShade="F2"/>
      </w:tcPr>
    </w:tblStylePr>
    <w:tblStylePr w:type="band1Horz">
      <w:tcPr>
        <w:shd w:val="clear" w:color="auto" w:fill="BCE1C0" w:themeFill="background1" w:themeFillShade="F2"/>
      </w:tcPr>
    </w:tblStylePr>
  </w:style>
  <w:style w:type="table" w:customStyle="1" w:styleId="421">
    <w:name w:val="Plain Table 2"/>
    <w:basedOn w:val="88"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422">
    <w:name w:val="Plain Table 3"/>
    <w:basedOn w:val="88"/>
    <w:uiPriority w:val="43"/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BCE1C0" w:themeFill="background1" w:themeFillShade="F2"/>
      </w:tcPr>
    </w:tblStylePr>
    <w:tblStylePr w:type="band1Horz">
      <w:tcPr>
        <w:shd w:val="clear" w:color="auto" w:fill="BCE1C0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customStyle="1" w:styleId="423">
    <w:name w:val="Plain Table 4"/>
    <w:basedOn w:val="88"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CE1C0" w:themeFill="background1" w:themeFillShade="F2"/>
      </w:tcPr>
    </w:tblStylePr>
    <w:tblStylePr w:type="band1Horz">
      <w:tcPr>
        <w:shd w:val="clear" w:color="auto" w:fill="BCE1C0" w:themeFill="background1" w:themeFillShade="F2"/>
      </w:tcPr>
    </w:tblStylePr>
  </w:style>
  <w:style w:type="table" w:customStyle="1" w:styleId="424">
    <w:name w:val="Plain Table 5"/>
    <w:basedOn w:val="88"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CCE8C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CCE8C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CCE8C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CCE8CF" w:themeFill="background1"/>
      </w:tcPr>
    </w:tblStylePr>
    <w:tblStylePr w:type="band1Vert">
      <w:tcPr>
        <w:shd w:val="clear" w:color="auto" w:fill="BCE1C0" w:themeFill="background1" w:themeFillShade="F2"/>
      </w:tcPr>
    </w:tblStylePr>
    <w:tblStylePr w:type="band1Horz">
      <w:tcPr>
        <w:shd w:val="clear" w:color="auto" w:fill="BCE1C0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character" w:customStyle="1" w:styleId="425">
    <w:name w:val="Smart Hyperlink"/>
    <w:basedOn w:val="231"/>
    <w:uiPriority w:val="99"/>
    <w:rPr>
      <w:u w:val="dotted"/>
      <w:lang w:val="es-ES"/>
    </w:rPr>
  </w:style>
  <w:style w:type="character" w:customStyle="1" w:styleId="426">
    <w:name w:val="Smart Link"/>
    <w:basedOn w:val="231"/>
    <w:uiPriority w:val="99"/>
    <w:rPr>
      <w:color w:val="0000FF"/>
      <w:u w:val="single"/>
      <w:shd w:val="clear" w:color="auto" w:fill="F3F2F1"/>
      <w:lang w:val="es-ES"/>
    </w:rPr>
  </w:style>
  <w:style w:type="table" w:customStyle="1" w:styleId="427">
    <w:name w:val="Grid Table Light"/>
    <w:basedOn w:val="88"/>
    <w:uiPriority w:val="40"/>
    <w:tblPr>
      <w:tblBorders>
        <w:top w:val="single" w:color="80C588" w:themeColor="background1" w:themeShade="BF" w:sz="4" w:space="0"/>
        <w:left w:val="single" w:color="80C588" w:themeColor="background1" w:themeShade="BF" w:sz="4" w:space="0"/>
        <w:bottom w:val="single" w:color="80C588" w:themeColor="background1" w:themeShade="BF" w:sz="4" w:space="0"/>
        <w:right w:val="single" w:color="80C588" w:themeColor="background1" w:themeShade="BF" w:sz="4" w:space="0"/>
        <w:insideH w:val="single" w:color="80C588" w:themeColor="background1" w:themeShade="BF" w:sz="4" w:space="0"/>
        <w:insideV w:val="single" w:color="80C588" w:themeColor="background1" w:themeShade="BF" w:sz="4" w:space="0"/>
      </w:tblBorders>
    </w:tblPr>
  </w:style>
  <w:style w:type="character" w:customStyle="1" w:styleId="428">
    <w:name w:val="Unresolved Mention"/>
    <w:basedOn w:val="231"/>
    <w:uiPriority w:val="99"/>
    <w:rPr>
      <w:color w:val="605E5C"/>
      <w:shd w:val="clear" w:color="auto" w:fill="E1DFDD"/>
      <w:lang w:val="es-ES"/>
    </w:rPr>
  </w:style>
  <w:style w:type="paragraph" w:customStyle="1" w:styleId="429">
    <w:name w:val="Query"/>
    <w:qFormat/>
    <w:uiPriority w:val="0"/>
    <w:pPr>
      <w:numPr>
        <w:ilvl w:val="0"/>
        <w:numId w:val="7"/>
      </w:numPr>
      <w:spacing w:before="240" w:after="200" w:line="276" w:lineRule="auto"/>
      <w:jc w:val="both"/>
    </w:pPr>
    <w:rPr>
      <w:rFonts w:ascii="Verdana" w:hAnsi="Verdana" w:eastAsiaTheme="minorHAnsi" w:cstheme="minorBidi"/>
      <w:sz w:val="18"/>
      <w:szCs w:val="22"/>
      <w:u w:val="single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microsoft.com/office/2006/relationships/keyMapCustomizations" Target="customizations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503c51f6-ff1d-4c1d-a93c-4d4a5cada235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B404B-C60D-460F-BFA1-DB96164EA40A}">
  <ds:schemaRefs/>
</ds:datastoreItem>
</file>

<file path=customXml/itemProps2.xml><?xml version="1.0" encoding="utf-8"?>
<ds:datastoreItem xmlns:ds="http://schemas.openxmlformats.org/officeDocument/2006/customXml" ds:itemID="{80472D15-698F-47D0-BD85-299072046F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Pages>1</Pages>
  <Words>39</Words>
  <Characters>231</Characters>
  <Lines>1</Lines>
  <Paragraphs>1</Paragraphs>
  <TotalTime>0</TotalTime>
  <ScaleCrop>false</ScaleCrop>
  <LinksUpToDate>false</LinksUpToDate>
  <CharactersWithSpaces>264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2025-07-08T12:26:00Z</dcterms:created>
  <dc:creator>fanxiaoxuan</dc:creator>
  <dc:description>LDSD - DTU</dc:description>
  <cp:lastModifiedBy>fanxiaoxuan</cp:lastModifiedBy>
  <dcterms:modified xsi:type="dcterms:W3CDTF">2025-07-09T01:13:57Z</dcterms:modified>
  <dc:title>NOTIFICACIÓN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503c51f6-ff1d-4c1d-a93c-4d4a5cada235</vt:lpwstr>
  </property>
  <property fmtid="{D5CDD505-2E9C-101B-9397-08002B2CF9AE}" pid="3" name="WTOCLASSIFICATION">
    <vt:lpwstr>WTO OFFICIAL</vt:lpwstr>
  </property>
  <property fmtid="{D5CDD505-2E9C-101B-9397-08002B2CF9AE}" pid="4" name="KSOTemplateDocerSaveRecord">
    <vt:lpwstr>eyJoZGlkIjoiYzU2ZjVjM2FlNTE3OTRiNTQ3MzA3ZGI5YmExMTViYmEiLCJ1c2VySWQiOiI2NjE4MzI4NTIifQ==</vt:lpwstr>
  </property>
  <property fmtid="{D5CDD505-2E9C-101B-9397-08002B2CF9AE}" pid="5" name="KSOProductBuildVer">
    <vt:lpwstr>2052-12.1.0.21915</vt:lpwstr>
  </property>
  <property fmtid="{D5CDD505-2E9C-101B-9397-08002B2CF9AE}" pid="6" name="ICV">
    <vt:lpwstr>06B093E8C0DB409798C1336E21634D14_12</vt:lpwstr>
  </property>
</Properties>
</file>