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3AF268">
      <w:pPr>
        <w:pStyle w:val="84"/>
        <w:rPr>
          <w:caps w:val="0"/>
          <w:kern w:val="0"/>
        </w:rPr>
      </w:pPr>
      <w:r>
        <w:rPr>
          <w:caps w:val="0"/>
          <w:kern w:val="0"/>
        </w:rPr>
        <w:t>NOTIFICATION</w:t>
      </w:r>
    </w:p>
    <w:p w14:paraId="277254E7">
      <w:pPr>
        <w:jc w:val="center"/>
      </w:pPr>
      <w:r>
        <w:t>The following notification is being circulated in accordance with Article 10.6</w:t>
      </w:r>
    </w:p>
    <w:p w14:paraId="682FE294"/>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3F13A1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0143E9B">
            <w:pPr>
              <w:spacing w:before="120" w:after="120"/>
              <w:jc w:val="left"/>
            </w:pPr>
            <w:r>
              <w:rPr>
                <w:b/>
              </w:rPr>
              <w:t>1.</w:t>
            </w:r>
          </w:p>
        </w:tc>
        <w:tc>
          <w:tcPr>
            <w:tcW w:w="8546" w:type="dxa"/>
            <w:tcBorders>
              <w:bottom w:val="single" w:color="auto" w:sz="6" w:space="0"/>
            </w:tcBorders>
            <w:shd w:val="clear" w:color="auto" w:fill="auto"/>
          </w:tcPr>
          <w:p w14:paraId="73B276EE">
            <w:pPr>
              <w:spacing w:before="120" w:after="120"/>
            </w:pPr>
            <w:r>
              <w:rPr>
                <w:b/>
              </w:rPr>
              <w:t>Notifying Member:</w:t>
            </w:r>
            <w:r>
              <w:t xml:space="preserve"> </w:t>
            </w:r>
            <w:r>
              <w:rPr>
                <w:u w:val="single"/>
              </w:rPr>
              <w:t>RUSSIAN FEDERATION</w:t>
            </w:r>
          </w:p>
          <w:p w14:paraId="20897243">
            <w:pPr>
              <w:spacing w:after="120"/>
            </w:pPr>
            <w:r>
              <w:rPr>
                <w:b/>
              </w:rPr>
              <w:t>If applicable, name of local government involved (Article 3.2 and 7.2):</w:t>
            </w:r>
            <w:r>
              <w:t xml:space="preserve"> </w:t>
            </w:r>
          </w:p>
        </w:tc>
      </w:tr>
      <w:tr w14:paraId="269D52F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84EAF0A">
            <w:pPr>
              <w:spacing w:before="120" w:after="120"/>
              <w:jc w:val="left"/>
            </w:pPr>
            <w:r>
              <w:rPr>
                <w:b/>
              </w:rPr>
              <w:t>2.</w:t>
            </w:r>
          </w:p>
        </w:tc>
        <w:tc>
          <w:tcPr>
            <w:tcW w:w="8546" w:type="dxa"/>
            <w:tcBorders>
              <w:top w:val="single" w:color="auto" w:sz="6" w:space="0"/>
              <w:bottom w:val="single" w:color="auto" w:sz="6" w:space="0"/>
            </w:tcBorders>
            <w:shd w:val="clear" w:color="auto" w:fill="auto"/>
          </w:tcPr>
          <w:p w14:paraId="2D9E0A4B">
            <w:pPr>
              <w:spacing w:before="120" w:after="120"/>
            </w:pPr>
            <w:r>
              <w:rPr>
                <w:b/>
              </w:rPr>
              <w:t>Agency responsible:</w:t>
            </w:r>
            <w:r>
              <w:t xml:space="preserve"> </w:t>
            </w:r>
          </w:p>
          <w:p w14:paraId="203FD71F">
            <w:r>
              <w:t>Russian Scientific and Technical Center for Information on Standardization, Metrology and Conformity Assessment (Standartinform, National enquiry point for the TBT Agreement)</w:t>
            </w:r>
          </w:p>
          <w:p w14:paraId="4C2C7696">
            <w:r>
              <w:t>Tel: +7(495) 531-26-59</w:t>
            </w:r>
          </w:p>
          <w:p w14:paraId="60CE266A">
            <w:r>
              <w:t xml:space="preserve">E-mail: </w:t>
            </w:r>
            <w:r>
              <w:fldChar w:fldCharType="begin"/>
            </w:r>
            <w:r>
              <w:instrText xml:space="preserve"> HYPERLINK "mailto:info@gostinfo.ru" </w:instrText>
            </w:r>
            <w:r>
              <w:fldChar w:fldCharType="separate"/>
            </w:r>
            <w:r>
              <w:rPr>
                <w:color w:val="0000FF"/>
                <w:u w:val="single"/>
              </w:rPr>
              <w:t>info@gostinfo.ru</w:t>
            </w:r>
            <w:r>
              <w:rPr>
                <w:color w:val="0000FF"/>
                <w:u w:val="single"/>
              </w:rPr>
              <w:fldChar w:fldCharType="end"/>
            </w:r>
          </w:p>
          <w:p w14:paraId="592004E3">
            <w:pPr>
              <w:spacing w:after="120"/>
            </w:pPr>
            <w:r>
              <w:t xml:space="preserve">Website: </w:t>
            </w:r>
            <w:r>
              <w:fldChar w:fldCharType="begin"/>
            </w:r>
            <w:r>
              <w:instrText xml:space="preserve"> HYPERLINK "http://www.gostinfo.ru" </w:instrText>
            </w:r>
            <w:r>
              <w:fldChar w:fldCharType="separate"/>
            </w:r>
            <w:r>
              <w:rPr>
                <w:rStyle w:val="242"/>
              </w:rPr>
              <w:t>www.gostinfo.ru</w:t>
            </w:r>
            <w:r>
              <w:fldChar w:fldCharType="end"/>
            </w:r>
          </w:p>
          <w:p w14:paraId="0CD6C70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DCE8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C85CE1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34410155">
            <w:pPr>
              <w:spacing w:before="120" w:after="120"/>
            </w:pPr>
            <w:r>
              <w:rPr>
                <w:b/>
              </w:rPr>
              <w:t>Notified under Article 2.9.2 [X], 2.10.1 [ ], 5.6.2 [ ], 5.7.1 [ ], 3.2 [ ], 7.2 [ ], other:</w:t>
            </w:r>
            <w:r>
              <w:t xml:space="preserve"> </w:t>
            </w:r>
          </w:p>
        </w:tc>
      </w:tr>
      <w:tr w14:paraId="4408009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1DAFE67">
            <w:pPr>
              <w:spacing w:before="120" w:after="120"/>
              <w:jc w:val="left"/>
            </w:pPr>
            <w:r>
              <w:rPr>
                <w:b/>
              </w:rPr>
              <w:t>4.</w:t>
            </w:r>
          </w:p>
        </w:tc>
        <w:tc>
          <w:tcPr>
            <w:tcW w:w="8546" w:type="dxa"/>
            <w:tcBorders>
              <w:top w:val="single" w:color="auto" w:sz="6" w:space="0"/>
              <w:bottom w:val="single" w:color="auto" w:sz="6" w:space="0"/>
            </w:tcBorders>
            <w:shd w:val="clear" w:color="auto" w:fill="auto"/>
          </w:tcPr>
          <w:p w14:paraId="495E5C4E">
            <w:pPr>
              <w:spacing w:before="120" w:after="120"/>
            </w:pPr>
            <w:r>
              <w:rPr>
                <w:b/>
              </w:rPr>
              <w:t>Products covered (HS or CCCN where applicable, otherwise national tariff heading. ICS numbers may be provided in addition, where applicable):</w:t>
            </w:r>
            <w:r>
              <w:t xml:space="preserve"> 3003 , 3004 (Pharmaceuticals)</w:t>
            </w:r>
          </w:p>
        </w:tc>
      </w:tr>
      <w:tr w14:paraId="6E9FBB1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20B930D">
            <w:pPr>
              <w:spacing w:before="120" w:after="120"/>
              <w:jc w:val="left"/>
            </w:pPr>
            <w:r>
              <w:rPr>
                <w:b/>
              </w:rPr>
              <w:t>5.</w:t>
            </w:r>
          </w:p>
        </w:tc>
        <w:tc>
          <w:tcPr>
            <w:tcW w:w="8546" w:type="dxa"/>
            <w:tcBorders>
              <w:top w:val="single" w:color="auto" w:sz="6" w:space="0"/>
              <w:bottom w:val="single" w:color="auto" w:sz="6" w:space="0"/>
            </w:tcBorders>
            <w:shd w:val="clear" w:color="auto" w:fill="auto"/>
          </w:tcPr>
          <w:p w14:paraId="1115064F">
            <w:pPr>
              <w:spacing w:before="120" w:after="120"/>
            </w:pPr>
            <w:r>
              <w:rPr>
                <w:b/>
              </w:rPr>
              <w:t>Title, number of pages and language(s) of the notified document:</w:t>
            </w:r>
            <w:r>
              <w:t xml:space="preserve"> Draft amendments to the Rules of Good Manufacturing Practice in the Eurasian Economic Union; (143 page(s), in Russian)</w:t>
            </w:r>
          </w:p>
        </w:tc>
      </w:tr>
      <w:tr w14:paraId="6F5730D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0D999FC">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23C4AF7C">
            <w:pPr>
              <w:spacing w:before="120" w:after="120"/>
              <w:rPr>
                <w:b/>
              </w:rPr>
            </w:pPr>
            <w:r>
              <w:rPr>
                <w:b/>
              </w:rPr>
              <w:t>Description of content:</w:t>
            </w:r>
            <w:r>
              <w:t xml:space="preserve"> Updating Appendix No. 1 to the Rules of Good Manufacturing Practice (Requirements for the Production of Sterile Medicines), taking into account updated approaches to the production of sterile products, the emergence of new technologies for their production (including new technologies for sterilization and aseptic production), revision of international acts in the field of sterile products (documents of the International Council for Harmonization (ICH)), as well as the law enforcement practices of the authorized bodies of the member States of the Eurasian Economic Union</w:t>
            </w:r>
          </w:p>
        </w:tc>
      </w:tr>
      <w:tr w14:paraId="4558200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8CF89">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2A3EC6AA">
            <w:pPr>
              <w:spacing w:before="120" w:after="120"/>
              <w:rPr>
                <w:b/>
              </w:rPr>
            </w:pPr>
            <w:r>
              <w:rPr>
                <w:b/>
              </w:rPr>
              <w:t>Objective and rationale, including the nature of urgent problems where applicable:</w:t>
            </w:r>
            <w:r>
              <w:t xml:space="preserve"> - Protecting the life and health of a patient (as the end user of medicines);</w:t>
            </w:r>
            <w:r>
              <w:br w:type="textWrapping"/>
            </w:r>
            <w:r>
              <w:t>- protecting the interests of the health care system;</w:t>
            </w:r>
            <w:r>
              <w:br w:type="textWrapping"/>
            </w:r>
            <w:r>
              <w:t>- protection of the interests of manufacturers of sterile products;</w:t>
            </w:r>
            <w:r>
              <w:br w:type="textWrapping"/>
            </w:r>
            <w:r>
              <w:t>- protection of the interests of pharmaceutical inspectorates of the Eurasian Economic Union Member States conducting pharmaceutical inspections;</w:t>
            </w:r>
            <w:r>
              <w:br w:type="textWrapping"/>
            </w:r>
            <w:r>
              <w:t>- protection of the interests of authorized bodies (expert organizations) that perform the procedure for assessment of the registration dossier of a medicinal product from the position of proving its safety and compliance with a given quality standard .</w:t>
            </w:r>
          </w:p>
        </w:tc>
      </w:tr>
      <w:tr w14:paraId="1C45F5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0D19631">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37BB3FC">
            <w:pPr>
              <w:spacing w:before="120" w:after="120"/>
              <w:rPr>
                <w:bCs/>
              </w:rPr>
            </w:pPr>
            <w:r>
              <w:rPr>
                <w:b/>
              </w:rPr>
              <w:t>Relevant documents:</w:t>
            </w:r>
            <w:r>
              <w:t xml:space="preserve"> </w:t>
            </w:r>
          </w:p>
          <w:p w14:paraId="4D9723F3">
            <w:pPr>
              <w:spacing w:before="120" w:after="120"/>
            </w:pPr>
            <w:r>
              <w:t>Draft amendments to the Rules of Good Manufacturing Practice in the Eurasian Economic Union</w:t>
            </w:r>
          </w:p>
          <w:p w14:paraId="3A4AFC2B">
            <w:pPr>
              <w:spacing w:before="120" w:after="120"/>
            </w:pPr>
            <w:r>
              <w:fldChar w:fldCharType="begin"/>
            </w:r>
            <w:r>
              <w:instrText xml:space="preserve"> HYPERLINK "https://regulation.eaeunion.org/orv/3093/" </w:instrText>
            </w:r>
            <w:r>
              <w:fldChar w:fldCharType="separate"/>
            </w:r>
            <w:r>
              <w:rPr>
                <w:color w:val="0000FF"/>
                <w:u w:val="single"/>
              </w:rPr>
              <w:t>https://regulation.eaeunion.org/orv/3093/</w:t>
            </w:r>
            <w:r>
              <w:rPr>
                <w:color w:val="0000FF"/>
                <w:u w:val="single"/>
              </w:rPr>
              <w:fldChar w:fldCharType="end"/>
            </w:r>
          </w:p>
          <w:p w14:paraId="69B8BDC2">
            <w:pPr>
              <w:spacing w:before="120" w:after="120"/>
            </w:pPr>
            <w:r>
              <w:t>Decision of the Council of the Eurasian Economic Commission No.77 of November 3, 2016</w:t>
            </w:r>
          </w:p>
          <w:p w14:paraId="1307089A">
            <w:pPr>
              <w:spacing w:before="120" w:after="120"/>
            </w:pPr>
            <w:r>
              <w:fldChar w:fldCharType="begin"/>
            </w:r>
            <w:r>
              <w:instrText xml:space="preserve"> HYPERLINK "https://docs.eaeunion.org/documents/306/2586/" </w:instrText>
            </w:r>
            <w:r>
              <w:fldChar w:fldCharType="separate"/>
            </w:r>
            <w:r>
              <w:rPr>
                <w:color w:val="0000FF"/>
                <w:u w:val="single"/>
              </w:rPr>
              <w:t>https://docs.eaeunion.org/documents/306/2586/</w:t>
            </w:r>
            <w:r>
              <w:rPr>
                <w:color w:val="0000FF"/>
                <w:u w:val="single"/>
              </w:rPr>
              <w:fldChar w:fldCharType="end"/>
            </w:r>
          </w:p>
        </w:tc>
      </w:tr>
      <w:tr w14:paraId="4C6EFF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2EA7B24">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882E826">
            <w:pPr>
              <w:spacing w:before="120" w:after="120"/>
            </w:pPr>
            <w:r>
              <w:rPr>
                <w:b/>
              </w:rPr>
              <w:t>Proposed date of adoption:</w:t>
            </w:r>
            <w:r>
              <w:t xml:space="preserve"> To be determined</w:t>
            </w:r>
          </w:p>
          <w:p w14:paraId="1110CC01">
            <w:pPr>
              <w:spacing w:after="120"/>
            </w:pPr>
            <w:r>
              <w:rPr>
                <w:b/>
              </w:rPr>
              <w:t>Proposed date of entry into force:</w:t>
            </w:r>
            <w:r>
              <w:t xml:space="preserve"> To be determined</w:t>
            </w:r>
          </w:p>
        </w:tc>
      </w:tr>
      <w:tr w14:paraId="6F42ABC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58599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D715124">
            <w:pPr>
              <w:spacing w:before="120" w:after="120"/>
              <w:rPr>
                <w:rFonts w:hint="eastAsia" w:eastAsia="宋体"/>
                <w:lang w:eastAsia="zh-CN"/>
              </w:rPr>
            </w:pPr>
            <w:r>
              <w:rPr>
                <w:b/>
              </w:rPr>
              <w:t>Final date for comments:</w:t>
            </w:r>
            <w:r>
              <w:t xml:space="preserve"> 23 July 2025</w:t>
            </w:r>
            <w:bookmarkStart w:id="10" w:name="_GoBack"/>
            <w:bookmarkEnd w:id="10"/>
          </w:p>
          <w:p w14:paraId="26916CA0">
            <w:pPr>
              <w:spacing w:before="120" w:after="120"/>
            </w:pPr>
            <w:r>
              <w:rPr>
                <w:b/>
                <w:bCs/>
              </w:rPr>
              <w:t>Contact details of agency or authority designated to handle comments regarding the notification:</w:t>
            </w:r>
            <w:r>
              <w:t xml:space="preserve"> </w:t>
            </w:r>
          </w:p>
          <w:p w14:paraId="34010E18">
            <w:r>
              <w:t>Russian Scientific and Technical Center for Information on Standardization, Metrology and Conformity Assessment (Standartinform, National enquiry point for the TBT Agreement)</w:t>
            </w:r>
          </w:p>
          <w:p w14:paraId="27866BA3">
            <w:r>
              <w:t>Tel: +7(495) 531-26-59</w:t>
            </w:r>
          </w:p>
          <w:p w14:paraId="6ADC198A">
            <w:r>
              <w:t xml:space="preserve">E-mail: </w:t>
            </w:r>
            <w:r>
              <w:fldChar w:fldCharType="begin"/>
            </w:r>
            <w:r>
              <w:instrText xml:space="preserve"> HYPERLINK "mailto:info@gostinfo.ru" </w:instrText>
            </w:r>
            <w:r>
              <w:fldChar w:fldCharType="separate"/>
            </w:r>
            <w:r>
              <w:rPr>
                <w:color w:val="0000FF"/>
                <w:u w:val="single"/>
              </w:rPr>
              <w:t>info@gostinfo.ru</w:t>
            </w:r>
            <w:r>
              <w:rPr>
                <w:color w:val="0000FF"/>
                <w:u w:val="single"/>
              </w:rPr>
              <w:fldChar w:fldCharType="end"/>
            </w:r>
          </w:p>
          <w:p w14:paraId="0A2D5A33">
            <w:pPr>
              <w:spacing w:before="120" w:after="120"/>
              <w:rPr>
                <w:rFonts w:hint="eastAsia" w:eastAsia="宋体"/>
                <w:lang w:eastAsia="zh-CN"/>
              </w:rPr>
            </w:pPr>
            <w:r>
              <w:t>Website: www.gostinfo.ru</w:t>
            </w:r>
          </w:p>
        </w:tc>
      </w:tr>
      <w:tr w14:paraId="555CDA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BC4684D">
            <w:pPr>
              <w:keepNext/>
              <w:keepLines/>
              <w:spacing w:before="120" w:after="120"/>
              <w:jc w:val="left"/>
              <w:rPr>
                <w:b/>
              </w:rPr>
            </w:pPr>
            <w:r>
              <w:rPr>
                <w:b/>
              </w:rPr>
              <w:t>11.</w:t>
            </w:r>
          </w:p>
        </w:tc>
        <w:tc>
          <w:tcPr>
            <w:tcW w:w="8546" w:type="dxa"/>
            <w:tcBorders>
              <w:top w:val="single" w:color="auto" w:sz="6" w:space="0"/>
            </w:tcBorders>
            <w:shd w:val="clear" w:color="auto" w:fill="auto"/>
          </w:tcPr>
          <w:p w14:paraId="6EF51232">
            <w:pPr>
              <w:keepNext/>
              <w:keepLines/>
              <w:spacing w:before="120" w:after="120"/>
              <w:rPr>
                <w:bCs/>
                <w:color w:val="0000FF"/>
                <w:u w:val="single"/>
              </w:rPr>
            </w:pPr>
            <w:r>
              <w:rPr>
                <w:b/>
              </w:rPr>
              <w:t>Texts available from: National enquiry point [ ] or address, telephone and fax numbers and email and website addresses, if available, of other body:</w:t>
            </w:r>
            <w:r>
              <w:rPr>
                <w:bCs/>
              </w:rPr>
              <w:t xml:space="preserve"> </w:t>
            </w:r>
          </w:p>
          <w:p w14:paraId="3AC8E4A0">
            <w:pPr>
              <w:keepNext/>
              <w:keepLines/>
              <w:numPr>
                <w:ilvl w:val="0"/>
                <w:numId w:val="0"/>
              </w:numPr>
              <w:spacing w:after="120"/>
              <w:rPr>
                <w:bCs/>
                <w:color w:val="0000FF"/>
                <w:u w:val="single"/>
              </w:rPr>
            </w:pPr>
            <w:r>
              <w:fldChar w:fldCharType="begin"/>
            </w:r>
            <w:r>
              <w:instrText xml:space="preserve"> HYPERLINK "https://regulation.eaeunion.org/pd/3069/" \t "_blank" </w:instrText>
            </w:r>
            <w:r>
              <w:fldChar w:fldCharType="separate"/>
            </w:r>
            <w:r>
              <w:rPr>
                <w:iCs/>
                <w:color w:val="0000FF"/>
                <w:u w:val="single"/>
              </w:rPr>
              <w:t>https://regulation.eaeunion.org/pd/3069/</w:t>
            </w:r>
            <w:r>
              <w:rPr>
                <w:iCs/>
                <w:color w:val="0000FF"/>
                <w:u w:val="single"/>
              </w:rPr>
              <w:fldChar w:fldCharType="end"/>
            </w:r>
          </w:p>
        </w:tc>
      </w:tr>
    </w:tbl>
    <w:p w14:paraId="662C106C"/>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Consolas">
    <w:panose1 w:val="020B0609020204030204"/>
    <w:charset w:val="00"/>
    <w:family w:val="modern"/>
    <w:pitch w:val="default"/>
    <w:sig w:usb0="E10002FF" w:usb1="4000FCFF" w:usb2="00000009" w:usb3="00000000" w:csb0="600001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F1130">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3B428">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0E84E">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C03C7">
    <w:pPr>
      <w:pStyle w:val="58"/>
      <w:pBdr>
        <w:bottom w:val="single" w:color="auto" w:sz="4" w:space="1"/>
      </w:pBdr>
      <w:tabs>
        <w:tab w:val="clear" w:pos="4513"/>
        <w:tab w:val="clear" w:pos="9027"/>
      </w:tabs>
      <w:jc w:val="center"/>
    </w:pPr>
    <w:bookmarkStart w:id="9" w:name="spsSymbolHeader"/>
    <w:r>
      <w:t>G/TBT/N/RUS/171</w:t>
    </w:r>
    <w:bookmarkEnd w:id="9"/>
  </w:p>
  <w:p w14:paraId="75A9B0FF">
    <w:pPr>
      <w:pStyle w:val="58"/>
      <w:pBdr>
        <w:bottom w:val="single" w:color="auto" w:sz="4" w:space="1"/>
      </w:pBdr>
      <w:tabs>
        <w:tab w:val="clear" w:pos="4513"/>
        <w:tab w:val="clear" w:pos="9027"/>
      </w:tabs>
      <w:jc w:val="center"/>
    </w:pPr>
  </w:p>
  <w:p w14:paraId="09F8205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EFCC30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97D98">
    <w:pPr>
      <w:pStyle w:val="58"/>
      <w:pBdr>
        <w:bottom w:val="single" w:color="auto" w:sz="4" w:space="1"/>
      </w:pBdr>
      <w:tabs>
        <w:tab w:val="clear" w:pos="4513"/>
        <w:tab w:val="clear" w:pos="9027"/>
      </w:tabs>
      <w:jc w:val="center"/>
    </w:pPr>
    <w:r>
      <w:t>tbtSymbol</w:t>
    </w:r>
  </w:p>
  <w:p w14:paraId="3B841E4A">
    <w:pPr>
      <w:pStyle w:val="58"/>
      <w:pBdr>
        <w:bottom w:val="single" w:color="auto" w:sz="4" w:space="1"/>
      </w:pBdr>
      <w:tabs>
        <w:tab w:val="clear" w:pos="4513"/>
        <w:tab w:val="clear" w:pos="9027"/>
      </w:tabs>
      <w:jc w:val="center"/>
    </w:pPr>
  </w:p>
  <w:p w14:paraId="568AD04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6651401">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F26562A">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773F1BC">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560D814D">
          <w:pPr>
            <w:jc w:val="right"/>
            <w:rPr>
              <w:b/>
              <w:color w:val="FF0000"/>
              <w:szCs w:val="16"/>
            </w:rPr>
          </w:pPr>
        </w:p>
      </w:tc>
    </w:tr>
    <w:bookmarkEnd w:id="0"/>
    <w:tr w14:paraId="6BF44973">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5CC47860">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84AE306">
          <w:pPr>
            <w:jc w:val="right"/>
            <w:rPr>
              <w:b/>
              <w:szCs w:val="16"/>
            </w:rPr>
          </w:pPr>
        </w:p>
      </w:tc>
    </w:tr>
    <w:tr w14:paraId="6BAB9256">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15B2ACC0">
          <w:pPr>
            <w:jc w:val="left"/>
            <w:rPr>
              <w:lang w:eastAsia="en-GB"/>
            </w:rPr>
          </w:pPr>
        </w:p>
      </w:tc>
      <w:tc>
        <w:tcPr>
          <w:tcW w:w="5448" w:type="dxa"/>
          <w:gridSpan w:val="2"/>
          <w:shd w:val="clear" w:color="auto" w:fill="FFFFFF"/>
          <w:tcMar>
            <w:left w:w="108" w:type="dxa"/>
            <w:right w:w="108" w:type="dxa"/>
          </w:tcMar>
        </w:tcPr>
        <w:p w14:paraId="029A11DA">
          <w:pPr>
            <w:jc w:val="right"/>
            <w:rPr>
              <w:rFonts w:hint="eastAsia" w:eastAsia="宋体"/>
              <w:b/>
              <w:szCs w:val="16"/>
              <w:lang w:eastAsia="zh-CN"/>
            </w:rPr>
          </w:pPr>
          <w:bookmarkStart w:id="1" w:name="bmkSymbols"/>
          <w:r>
            <w:rPr>
              <w:b/>
              <w:szCs w:val="16"/>
            </w:rPr>
            <w:t>G/TBT/N/RUS/17</w:t>
          </w:r>
          <w:bookmarkEnd w:id="1"/>
          <w:r>
            <w:rPr>
              <w:rFonts w:hint="eastAsia" w:eastAsia="宋体"/>
              <w:b/>
              <w:szCs w:val="16"/>
              <w:lang w:val="en-US" w:eastAsia="zh-CN"/>
            </w:rPr>
            <w:t>3</w:t>
          </w:r>
        </w:p>
      </w:tc>
    </w:tr>
    <w:tr w14:paraId="4D63B04D">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019EBA6"/>
      </w:tc>
      <w:tc>
        <w:tcPr>
          <w:tcW w:w="5448" w:type="dxa"/>
          <w:gridSpan w:val="2"/>
          <w:shd w:val="clear" w:color="auto" w:fill="FFFFFF"/>
          <w:tcMar>
            <w:left w:w="108" w:type="dxa"/>
            <w:right w:w="108" w:type="dxa"/>
          </w:tcMar>
          <w:vAlign w:val="center"/>
        </w:tcPr>
        <w:p w14:paraId="6D721A31">
          <w:pPr>
            <w:jc w:val="right"/>
            <w:rPr>
              <w:szCs w:val="16"/>
            </w:rPr>
          </w:pPr>
          <w:bookmarkStart w:id="2" w:name="bmkDate"/>
          <w:bookmarkStart w:id="3" w:name="spsDateDistribution"/>
          <w:r>
            <w:rPr>
              <w:szCs w:val="16"/>
            </w:rPr>
            <w:t>7 July 2025</w:t>
          </w:r>
          <w:bookmarkEnd w:id="2"/>
          <w:bookmarkEnd w:id="3"/>
        </w:p>
      </w:tc>
    </w:tr>
    <w:tr w14:paraId="6E848011">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046F6666">
          <w:pPr>
            <w:jc w:val="left"/>
            <w:rPr>
              <w:b/>
            </w:rPr>
          </w:pPr>
          <w:bookmarkStart w:id="4" w:name="bmkSerial"/>
          <w:r>
            <w:rPr>
              <w:b w:val="0"/>
              <w:color w:val="FF0000"/>
            </w:rPr>
            <w:t>(25-</w:t>
          </w:r>
          <w:r>
            <w:rPr>
              <w:rFonts w:hint="eastAsia" w:eastAsia="宋体"/>
              <w:b w:val="0"/>
              <w:color w:val="FF0000"/>
              <w:lang w:val="en-US" w:eastAsia="zh-CN"/>
            </w:rPr>
            <w:t>4389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40B80429">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246A1D71">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C3210F2">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57C10F05">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5F83DB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45E8A"/>
    <w:rsid w:val="00155128"/>
    <w:rsid w:val="001621F4"/>
    <w:rsid w:val="00182B84"/>
    <w:rsid w:val="0018646B"/>
    <w:rsid w:val="00186B9C"/>
    <w:rsid w:val="00191D12"/>
    <w:rsid w:val="001A464A"/>
    <w:rsid w:val="001C73EB"/>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130F"/>
    <w:rsid w:val="004A23F8"/>
    <w:rsid w:val="004A3FB5"/>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611"/>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6770B"/>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806E5"/>
    <w:rsid w:val="00A9543B"/>
    <w:rsid w:val="00AA332C"/>
    <w:rsid w:val="00AA4D5C"/>
    <w:rsid w:val="00AA646C"/>
    <w:rsid w:val="00AB0E5D"/>
    <w:rsid w:val="00AC27F8"/>
    <w:rsid w:val="00AC6C6E"/>
    <w:rsid w:val="00AD3A28"/>
    <w:rsid w:val="00AD4C72"/>
    <w:rsid w:val="00AE118B"/>
    <w:rsid w:val="00AE2372"/>
    <w:rsid w:val="00AE2AEE"/>
    <w:rsid w:val="00AE2D29"/>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8584F8F"/>
    <w:rsid w:val="72093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unhideWhenUsed="0" w:uiPriority="39" w:semiHidden="0" w:name="toc 9"/>
    <w:lsdException w:qFormat="1" w:uiPriority="99" w:name="Normal Indent"/>
    <w:lsdException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unhideWhenUsed="0" w:uiPriority="1" w:semiHidden="0" w:name="List Bullet 3"/>
    <w:lsdException w:qFormat="1" w:unhideWhenUsed="0" w:uiPriority="1" w:semiHidden="0" w:name="List Bullet 4"/>
    <w:lsdException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uiPriority="99" w:name="Table Web 1"/>
    <w:lsdException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qFormat="1"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unhideWhenUsed="0" w:uiPriority="65" w:semiHidden="0" w:name="Medium List 1 Accent 3"/>
    <w:lsdException w:qFormat="1" w:unhideWhenUsed="0" w:uiPriority="66" w:semiHidden="0" w:name="Medium List 2 Accent 3"/>
    <w:lsdException w:unhideWhenUsed="0" w:uiPriority="67" w:semiHidden="0" w:name="Medium Grid 1 Accent 3"/>
    <w:lsdException w:qFormat="1" w:unhideWhenUsed="0" w:uiPriority="68" w:semiHidden="0" w:name="Medium Grid 2 Accent 3"/>
    <w:lsdException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CF8BCACD-9B39-43A0-B803-7C6B8C3A1490}">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533</Words>
  <Characters>3177</Characters>
  <Lines>22</Lines>
  <Paragraphs>6</Paragraphs>
  <TotalTime>0</TotalTime>
  <ScaleCrop>false</ScaleCrop>
  <LinksUpToDate>false</LinksUpToDate>
  <CharactersWithSpaces>3672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2025-05-16T07:47:00Z</dcterms:created>
  <dc:creator>mark louie medidas</dc:creator>
  <dc:description>LDIMD - DTU</dc:description>
  <cp:lastModifiedBy>fanxiaoxuan</cp:lastModifiedBy>
  <dcterms:modified xsi:type="dcterms:W3CDTF">2025-07-08T01:13:02Z</dcterms:modified>
  <dc:title>NOTIFICATION</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2052-12.1.0.21915</vt:lpwstr>
  </property>
  <property fmtid="{D5CDD505-2E9C-101B-9397-08002B2CF9AE}" pid="7" name="ICV">
    <vt:lpwstr>8121F56454624596BFD689449E77929B_12</vt:lpwstr>
  </property>
</Properties>
</file>