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29160B">
      <w:pPr>
        <w:pStyle w:val="84"/>
        <w:rPr>
          <w:caps w:val="0"/>
          <w:kern w:val="0"/>
        </w:rPr>
      </w:pPr>
      <w:r>
        <w:rPr>
          <w:caps w:val="0"/>
          <w:kern w:val="0"/>
        </w:rPr>
        <w:t>NOTIFICATION</w:t>
      </w:r>
    </w:p>
    <w:p w14:paraId="533F7179">
      <w:pPr>
        <w:jc w:val="center"/>
      </w:pPr>
      <w:r>
        <w:t>The following notification is being circulated in accordance with Article 10.6</w:t>
      </w:r>
    </w:p>
    <w:p w14:paraId="43F101C1"/>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43177C8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0FDD17F1">
            <w:pPr>
              <w:spacing w:before="120" w:after="120"/>
              <w:jc w:val="left"/>
            </w:pPr>
            <w:r>
              <w:rPr>
                <w:b/>
              </w:rPr>
              <w:t>1.</w:t>
            </w:r>
          </w:p>
        </w:tc>
        <w:tc>
          <w:tcPr>
            <w:tcW w:w="8546" w:type="dxa"/>
            <w:tcBorders>
              <w:bottom w:val="single" w:color="auto" w:sz="6" w:space="0"/>
            </w:tcBorders>
            <w:shd w:val="clear" w:color="auto" w:fill="auto"/>
          </w:tcPr>
          <w:p w14:paraId="2FEC2F53">
            <w:pPr>
              <w:spacing w:before="120" w:after="120"/>
            </w:pPr>
            <w:r>
              <w:rPr>
                <w:b/>
              </w:rPr>
              <w:t>Notifying Member:</w:t>
            </w:r>
            <w:r>
              <w:t xml:space="preserve"> </w:t>
            </w:r>
            <w:r>
              <w:rPr>
                <w:u w:val="single"/>
              </w:rPr>
              <w:t>EGYPT</w:t>
            </w:r>
          </w:p>
          <w:p w14:paraId="12E05487">
            <w:pPr>
              <w:spacing w:after="120"/>
            </w:pPr>
            <w:r>
              <w:rPr>
                <w:b/>
              </w:rPr>
              <w:t>If applicable, name of local government involved (Article 3.2 and 7.2):</w:t>
            </w:r>
            <w:r>
              <w:t xml:space="preserve"> </w:t>
            </w:r>
          </w:p>
        </w:tc>
      </w:tr>
      <w:tr w14:paraId="04E385E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71258A8">
            <w:pPr>
              <w:spacing w:before="120" w:after="120"/>
              <w:jc w:val="left"/>
            </w:pPr>
            <w:r>
              <w:rPr>
                <w:b/>
              </w:rPr>
              <w:t>2.</w:t>
            </w:r>
          </w:p>
        </w:tc>
        <w:tc>
          <w:tcPr>
            <w:tcW w:w="8546" w:type="dxa"/>
            <w:tcBorders>
              <w:top w:val="single" w:color="auto" w:sz="6" w:space="0"/>
              <w:bottom w:val="single" w:color="auto" w:sz="6" w:space="0"/>
            </w:tcBorders>
            <w:shd w:val="clear" w:color="auto" w:fill="auto"/>
          </w:tcPr>
          <w:p w14:paraId="15E015A7">
            <w:pPr>
              <w:spacing w:before="120" w:after="120"/>
            </w:pPr>
            <w:r>
              <w:rPr>
                <w:b/>
              </w:rPr>
              <w:t>Agency responsible:</w:t>
            </w:r>
            <w:r>
              <w:t xml:space="preserve"> </w:t>
            </w:r>
          </w:p>
          <w:p w14:paraId="50AB5B71">
            <w:r>
              <w:t>Egyptian Organization for Standardization and Quality</w:t>
            </w:r>
          </w:p>
          <w:p w14:paraId="58DFEB98">
            <w:r>
              <w:t>16 Tadreeb El-Modarrebeen St., Ameriya, Cairo – Egypt</w:t>
            </w:r>
          </w:p>
          <w:p w14:paraId="215E157D">
            <w:r>
              <w:t xml:space="preserve">E-mail: </w:t>
            </w:r>
            <w:r>
              <w:fldChar w:fldCharType="begin"/>
            </w:r>
            <w:r>
              <w:instrText xml:space="preserve"> HYPERLINK "mailto:eos@eos.org.eg" </w:instrText>
            </w:r>
            <w:r>
              <w:fldChar w:fldCharType="separate"/>
            </w:r>
            <w:r>
              <w:rPr>
                <w:color w:val="0000FF"/>
                <w:u w:val="single"/>
              </w:rPr>
              <w:t>eos@eos.org.eg</w:t>
            </w:r>
            <w:r>
              <w:rPr>
                <w:color w:val="0000FF"/>
                <w:u w:val="single"/>
              </w:rPr>
              <w:fldChar w:fldCharType="end"/>
            </w:r>
            <w:r>
              <w:t xml:space="preserve"> / </w:t>
            </w:r>
            <w:r>
              <w:fldChar w:fldCharType="begin"/>
            </w:r>
            <w:r>
              <w:instrText xml:space="preserve"> HYPERLINK "mailto:eos.tbt@eos.org.eg" </w:instrText>
            </w:r>
            <w:r>
              <w:fldChar w:fldCharType="separate"/>
            </w:r>
            <w:r>
              <w:rPr>
                <w:color w:val="0000FF"/>
                <w:u w:val="single"/>
              </w:rPr>
              <w:t>eos.tbt@eos.org.eg</w:t>
            </w:r>
            <w:r>
              <w:rPr>
                <w:color w:val="0000FF"/>
                <w:u w:val="single"/>
              </w:rPr>
              <w:fldChar w:fldCharType="end"/>
            </w:r>
          </w:p>
          <w:p w14:paraId="316B2C23">
            <w:r>
              <w:t xml:space="preserve">Website: </w:t>
            </w:r>
            <w:r>
              <w:fldChar w:fldCharType="begin"/>
            </w:r>
            <w:r>
              <w:instrText xml:space="preserve"> HYPERLINK "http://www.eos.org.eg" \t "_blank" </w:instrText>
            </w:r>
            <w:r>
              <w:fldChar w:fldCharType="separate"/>
            </w:r>
            <w:r>
              <w:rPr>
                <w:color w:val="0000FF"/>
                <w:u w:val="single"/>
              </w:rPr>
              <w:t>http://www.eos.org.eg</w:t>
            </w:r>
            <w:r>
              <w:rPr>
                <w:color w:val="0000FF"/>
                <w:u w:val="single"/>
              </w:rPr>
              <w:fldChar w:fldCharType="end"/>
            </w:r>
          </w:p>
          <w:p w14:paraId="7788F861">
            <w:r>
              <w:t>Tel.: + (202) 22845528</w:t>
            </w:r>
          </w:p>
          <w:p w14:paraId="5CAD8DE2">
            <w:pPr>
              <w:spacing w:after="120"/>
            </w:pPr>
            <w:r>
              <w:t>Fax: + (202) 22845504</w:t>
            </w:r>
          </w:p>
          <w:p w14:paraId="0928FFA1">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5576DEC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793B9AB">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6946A00C">
            <w:pPr>
              <w:spacing w:before="120" w:after="120"/>
            </w:pPr>
            <w:r>
              <w:rPr>
                <w:b/>
              </w:rPr>
              <w:t>Notified under Article 2.9.2 [X], 2.10.1 [ ], 5.6.2 [ ], 5.7.1 [ ], 3.2 [ ], 7.2 [ ], other:</w:t>
            </w:r>
            <w:r>
              <w:t xml:space="preserve"> </w:t>
            </w:r>
          </w:p>
        </w:tc>
      </w:tr>
      <w:tr w14:paraId="4626B51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C4D39C8">
            <w:pPr>
              <w:spacing w:before="120" w:after="120"/>
              <w:jc w:val="left"/>
            </w:pPr>
            <w:r>
              <w:rPr>
                <w:b/>
              </w:rPr>
              <w:t>4.</w:t>
            </w:r>
          </w:p>
        </w:tc>
        <w:tc>
          <w:tcPr>
            <w:tcW w:w="8546" w:type="dxa"/>
            <w:tcBorders>
              <w:top w:val="single" w:color="auto" w:sz="6" w:space="0"/>
              <w:bottom w:val="single" w:color="auto" w:sz="6" w:space="0"/>
            </w:tcBorders>
            <w:shd w:val="clear" w:color="auto" w:fill="auto"/>
          </w:tcPr>
          <w:p w14:paraId="49AE7E0E">
            <w:pPr>
              <w:spacing w:before="120" w:after="120"/>
            </w:pPr>
            <w:r>
              <w:rPr>
                <w:b/>
              </w:rPr>
              <w:t>Products covered (HS or CCCN where applicable, otherwise national tariff heading. ICS numbers may be provided in addition, where applicable):</w:t>
            </w:r>
            <w:r>
              <w:t xml:space="preserve"> Toys (ICS code(s): 97.200.50)</w:t>
            </w:r>
          </w:p>
        </w:tc>
      </w:tr>
      <w:tr w14:paraId="548B05E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5FE945D">
            <w:pPr>
              <w:spacing w:before="120" w:after="120"/>
              <w:jc w:val="left"/>
            </w:pPr>
            <w:r>
              <w:rPr>
                <w:b/>
              </w:rPr>
              <w:t>5.</w:t>
            </w:r>
          </w:p>
        </w:tc>
        <w:tc>
          <w:tcPr>
            <w:tcW w:w="8546" w:type="dxa"/>
            <w:tcBorders>
              <w:top w:val="single" w:color="auto" w:sz="6" w:space="0"/>
              <w:bottom w:val="single" w:color="auto" w:sz="6" w:space="0"/>
            </w:tcBorders>
            <w:shd w:val="clear" w:color="auto" w:fill="auto"/>
          </w:tcPr>
          <w:p w14:paraId="4F50A7F4">
            <w:pPr>
              <w:spacing w:before="120" w:after="120"/>
            </w:pPr>
            <w:r>
              <w:rPr>
                <w:b/>
              </w:rPr>
              <w:t>Title, number of pages and language(s) of the notified document:</w:t>
            </w:r>
            <w:r>
              <w:t xml:space="preserve"> Draft of Egyptian standard ES 3123-6 for "Safety of toys – Part 6: Certain phthalate esters".; (45 page(s), in Arabic)</w:t>
            </w:r>
          </w:p>
        </w:tc>
      </w:tr>
      <w:tr w14:paraId="624AA45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46DBB5D">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328FC5B4">
            <w:pPr>
              <w:spacing w:before="120" w:after="120"/>
              <w:rPr>
                <w:b/>
              </w:rPr>
            </w:pPr>
            <w:r>
              <w:rPr>
                <w:b/>
              </w:rPr>
              <w:t>Description of content:</w:t>
            </w:r>
            <w:r>
              <w:t xml:space="preserve"> This Standard specifies a method standard for the determination of di-</w:t>
            </w:r>
            <w:r>
              <w:rPr>
                <w:i/>
                <w:iCs/>
              </w:rPr>
              <w:t>iso</w:t>
            </w:r>
            <w:r>
              <w:t>-butyl phthalate (DIBP), di-</w:t>
            </w:r>
            <w:r>
              <w:rPr>
                <w:i/>
                <w:iCs/>
              </w:rPr>
              <w:t>n</w:t>
            </w:r>
            <w:r>
              <w:t>-butyl phthalate (DBP), benzyl-butyl phthalate (BBP), bis-(2-ethylhexyl) phthalate (DEHP), di-</w:t>
            </w:r>
            <w:r>
              <w:rPr>
                <w:i/>
                <w:iCs/>
              </w:rPr>
              <w:t>n</w:t>
            </w:r>
            <w:r>
              <w:t>-octyl phthalate (DNOP), di-iso-nonyl phthalate (DINP) and di-iso-decyl phthalate (DIDP) in toys. It can also be applied to other phthalate esters (see G.2) if adequate validation is demonstrated. This document applies to toys made of plastics, textiles, coatings and liquids. This document has been validated for polyvinylchloride (PVC) and polyurethane (PU) plastics and some representative paint coatings (see Annex B).</w:t>
            </w:r>
          </w:p>
          <w:p w14:paraId="50A06A86">
            <w:pPr>
              <w:spacing w:before="120" w:after="120"/>
            </w:pPr>
            <w:r>
              <w:t>This document can also be applied to other product categories.</w:t>
            </w:r>
          </w:p>
          <w:p w14:paraId="702F46E6">
            <w:pPr>
              <w:numPr>
                <w:ilvl w:val="0"/>
                <w:numId w:val="0"/>
              </w:numPr>
              <w:spacing w:before="120" w:after="120"/>
            </w:pPr>
            <w:r>
              <w:t>Worth mentioning is that this draft standard is technically identical with ISO 8124- 6/2023.</w:t>
            </w:r>
          </w:p>
        </w:tc>
      </w:tr>
      <w:tr w14:paraId="52FF1B9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48F1A15">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60E88339">
            <w:pPr>
              <w:spacing w:before="120" w:after="120"/>
              <w:rPr>
                <w:b/>
              </w:rPr>
            </w:pPr>
            <w:r>
              <w:rPr>
                <w:b/>
              </w:rPr>
              <w:t>Objective and rationale, including the nature of urgent problems where applicable:</w:t>
            </w:r>
            <w:r>
              <w:t xml:space="preserve"> Safety requirements; Quality requirements</w:t>
            </w:r>
          </w:p>
        </w:tc>
      </w:tr>
      <w:tr w14:paraId="08B01EF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FD3442F">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06EB7301">
            <w:pPr>
              <w:spacing w:before="120" w:after="120"/>
              <w:rPr>
                <w:bCs/>
              </w:rPr>
            </w:pPr>
            <w:r>
              <w:rPr>
                <w:b/>
              </w:rPr>
              <w:t>Relevant documents:</w:t>
            </w:r>
            <w:r>
              <w:t xml:space="preserve"> </w:t>
            </w:r>
          </w:p>
          <w:p w14:paraId="79889B06">
            <w:pPr>
              <w:numPr>
                <w:ilvl w:val="0"/>
                <w:numId w:val="7"/>
              </w:numPr>
              <w:spacing w:before="120" w:after="120"/>
            </w:pPr>
            <w:r>
              <w:t>ISO 8124- 6/2023</w:t>
            </w:r>
          </w:p>
        </w:tc>
      </w:tr>
      <w:tr w14:paraId="6D0EC66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67A148F1">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31782383">
            <w:pPr>
              <w:spacing w:before="120" w:after="120"/>
            </w:pPr>
            <w:r>
              <w:rPr>
                <w:b/>
              </w:rPr>
              <w:t>Proposed date of adoption:</w:t>
            </w:r>
            <w:r>
              <w:t xml:space="preserve"> To be determined</w:t>
            </w:r>
          </w:p>
          <w:p w14:paraId="68F729E3">
            <w:pPr>
              <w:spacing w:after="120"/>
            </w:pPr>
            <w:r>
              <w:rPr>
                <w:b/>
              </w:rPr>
              <w:t>Proposed date of entry into force:</w:t>
            </w:r>
            <w:r>
              <w:t xml:space="preserve"> To be determined</w:t>
            </w:r>
          </w:p>
        </w:tc>
      </w:tr>
      <w:tr w14:paraId="2891B46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ADD33B4">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036678E">
            <w:pPr>
              <w:spacing w:before="120" w:after="120"/>
              <w:rPr>
                <w:rFonts w:hint="eastAsia" w:eastAsia="宋体"/>
                <w:bCs/>
                <w:lang w:eastAsia="zh-CN"/>
              </w:rPr>
            </w:pPr>
            <w:r>
              <w:rPr>
                <w:b/>
              </w:rPr>
              <w:t>Final date for comments:</w:t>
            </w:r>
            <w:r>
              <w:t xml:space="preserve"> 30 August 2025</w:t>
            </w:r>
            <w:r>
              <w:rPr>
                <w:rFonts w:hint="eastAsia" w:eastAsia="宋体"/>
                <w:lang w:eastAsia="zh-CN"/>
              </w:rPr>
              <w:t>，</w:t>
            </w:r>
          </w:p>
          <w:p w14:paraId="7E43105C">
            <w:pPr>
              <w:tabs>
                <w:tab w:val="left" w:pos="1418"/>
                <w:tab w:val="left" w:pos="2127"/>
                <w:tab w:val="left" w:pos="2835"/>
                <w:tab w:val="left" w:pos="3402"/>
              </w:tabs>
              <w:spacing w:before="120" w:after="120"/>
            </w:pPr>
            <w:r>
              <w:rPr>
                <w:b/>
                <w:bCs/>
              </w:rPr>
              <w:t>[X] 60 days from notification</w:t>
            </w:r>
            <w:r>
              <w:t xml:space="preserve"> </w:t>
            </w:r>
          </w:p>
        </w:tc>
      </w:tr>
      <w:tr w14:paraId="7433086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78C1EB44">
            <w:pPr>
              <w:keepNext/>
              <w:keepLines/>
              <w:spacing w:before="120" w:after="120"/>
              <w:jc w:val="left"/>
              <w:rPr>
                <w:b/>
              </w:rPr>
            </w:pPr>
            <w:r>
              <w:rPr>
                <w:b/>
              </w:rPr>
              <w:t>11.</w:t>
            </w:r>
          </w:p>
        </w:tc>
        <w:tc>
          <w:tcPr>
            <w:tcW w:w="8546" w:type="dxa"/>
            <w:tcBorders>
              <w:top w:val="single" w:color="auto" w:sz="6" w:space="0"/>
            </w:tcBorders>
            <w:shd w:val="clear" w:color="auto" w:fill="auto"/>
          </w:tcPr>
          <w:p w14:paraId="426B7D79">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0B04CA26">
            <w:pPr>
              <w:rPr>
                <w:iCs/>
              </w:rPr>
            </w:pPr>
            <w:bookmarkStart w:id="10" w:name="_GoBack"/>
            <w:bookmarkEnd w:id="10"/>
            <w:r>
              <w:rPr>
                <w:iCs/>
              </w:rPr>
              <w:t>Egyptian Organization for Standardization and Quality</w:t>
            </w:r>
          </w:p>
          <w:p w14:paraId="51CBDB5C">
            <w:pPr>
              <w:rPr>
                <w:iCs/>
              </w:rPr>
            </w:pPr>
            <w:r>
              <w:rPr>
                <w:iCs/>
              </w:rPr>
              <w:t>16 Tadreeb El-Modarrebeen St., Ameriya, Cairo - Egypt</w:t>
            </w:r>
          </w:p>
          <w:p w14:paraId="14AB442C">
            <w:pPr>
              <w:rPr>
                <w:iCs/>
              </w:rPr>
            </w:pPr>
            <w:r>
              <w:rPr>
                <w:iCs/>
              </w:rPr>
              <w:t xml:space="preserve">E-mail: </w:t>
            </w:r>
            <w:r>
              <w:fldChar w:fldCharType="begin"/>
            </w:r>
            <w:r>
              <w:instrText xml:space="preserve"> HYPERLINK "mailto:eos@eos.org.eg" </w:instrText>
            </w:r>
            <w:r>
              <w:fldChar w:fldCharType="separate"/>
            </w:r>
            <w:r>
              <w:rPr>
                <w:iCs/>
                <w:color w:val="0000FF"/>
                <w:u w:val="single"/>
              </w:rPr>
              <w:t>eos@eos.org.eg</w:t>
            </w:r>
            <w:r>
              <w:rPr>
                <w:iCs/>
                <w:color w:val="0000FF"/>
                <w:u w:val="single"/>
              </w:rPr>
              <w:fldChar w:fldCharType="end"/>
            </w:r>
            <w:r>
              <w:rPr>
                <w:iCs/>
              </w:rPr>
              <w:t xml:space="preserve">/ </w:t>
            </w:r>
            <w:r>
              <w:fldChar w:fldCharType="begin"/>
            </w:r>
            <w:r>
              <w:instrText xml:space="preserve"> HYPERLINK "mailto:eos.tbt@eos.org.eg" </w:instrText>
            </w:r>
            <w:r>
              <w:fldChar w:fldCharType="separate"/>
            </w:r>
            <w:r>
              <w:rPr>
                <w:iCs/>
                <w:color w:val="0000FF"/>
                <w:u w:val="single"/>
              </w:rPr>
              <w:t>eos.tbt@eos.org.eg</w:t>
            </w:r>
            <w:r>
              <w:rPr>
                <w:iCs/>
                <w:color w:val="0000FF"/>
                <w:u w:val="single"/>
              </w:rPr>
              <w:fldChar w:fldCharType="end"/>
            </w:r>
          </w:p>
          <w:p w14:paraId="0963071B">
            <w:pPr>
              <w:rPr>
                <w:iCs/>
              </w:rPr>
            </w:pPr>
            <w:r>
              <w:rPr>
                <w:iCs/>
              </w:rPr>
              <w:t xml:space="preserve">Website: </w:t>
            </w:r>
            <w:r>
              <w:fldChar w:fldCharType="begin"/>
            </w:r>
            <w:r>
              <w:instrText xml:space="preserve"> HYPERLINK "http://www.eos.org.eg" \t "_blank" </w:instrText>
            </w:r>
            <w:r>
              <w:fldChar w:fldCharType="separate"/>
            </w:r>
            <w:r>
              <w:rPr>
                <w:iCs/>
                <w:color w:val="0000FF"/>
                <w:u w:val="single"/>
              </w:rPr>
              <w:t>http://www.eos.org.eg</w:t>
            </w:r>
            <w:r>
              <w:rPr>
                <w:iCs/>
                <w:color w:val="0000FF"/>
                <w:u w:val="single"/>
              </w:rPr>
              <w:fldChar w:fldCharType="end"/>
            </w:r>
          </w:p>
          <w:p w14:paraId="37145659">
            <w:pPr>
              <w:rPr>
                <w:iCs/>
              </w:rPr>
            </w:pPr>
            <w:r>
              <w:rPr>
                <w:iCs/>
              </w:rPr>
              <w:t>Tel.: (+202) 22845528</w:t>
            </w:r>
          </w:p>
          <w:p w14:paraId="7069A61E">
            <w:pPr>
              <w:keepNext/>
              <w:keepLines/>
              <w:spacing w:after="120"/>
              <w:rPr>
                <w:bCs/>
              </w:rPr>
            </w:pPr>
            <w:r>
              <w:rPr>
                <w:iCs/>
              </w:rPr>
              <w:t>Fax: (+202) 22845504</w:t>
            </w:r>
          </w:p>
        </w:tc>
      </w:tr>
    </w:tbl>
    <w:p w14:paraId="64D549E0"/>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FD78C0">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0951CB">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AE8AF0">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0DA3FF">
    <w:pPr>
      <w:pStyle w:val="58"/>
      <w:pBdr>
        <w:bottom w:val="single" w:color="auto" w:sz="4" w:space="1"/>
      </w:pBdr>
      <w:tabs>
        <w:tab w:val="clear" w:pos="4513"/>
        <w:tab w:val="clear" w:pos="9027"/>
      </w:tabs>
      <w:jc w:val="center"/>
    </w:pPr>
    <w:bookmarkStart w:id="9" w:name="spsSymbolHeader"/>
    <w:r>
      <w:t>G/TBT/N/EGY/545</w:t>
    </w:r>
    <w:bookmarkEnd w:id="9"/>
  </w:p>
  <w:p w14:paraId="02591C79">
    <w:pPr>
      <w:pStyle w:val="58"/>
      <w:pBdr>
        <w:bottom w:val="single" w:color="auto" w:sz="4" w:space="1"/>
      </w:pBdr>
      <w:tabs>
        <w:tab w:val="clear" w:pos="4513"/>
        <w:tab w:val="clear" w:pos="9027"/>
      </w:tabs>
      <w:jc w:val="center"/>
    </w:pPr>
  </w:p>
  <w:p w14:paraId="2FA5EF3A">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0BD7506E">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236E08">
    <w:pPr>
      <w:pStyle w:val="58"/>
      <w:pBdr>
        <w:bottom w:val="single" w:color="auto" w:sz="4" w:space="1"/>
      </w:pBdr>
      <w:tabs>
        <w:tab w:val="clear" w:pos="4513"/>
        <w:tab w:val="clear" w:pos="9027"/>
      </w:tabs>
      <w:jc w:val="center"/>
    </w:pPr>
    <w:r>
      <w:t>tbtSymbol</w:t>
    </w:r>
  </w:p>
  <w:p w14:paraId="7C40F6D5">
    <w:pPr>
      <w:pStyle w:val="58"/>
      <w:pBdr>
        <w:bottom w:val="single" w:color="auto" w:sz="4" w:space="1"/>
      </w:pBdr>
      <w:tabs>
        <w:tab w:val="clear" w:pos="4513"/>
        <w:tab w:val="clear" w:pos="9027"/>
      </w:tabs>
      <w:jc w:val="center"/>
    </w:pPr>
  </w:p>
  <w:p w14:paraId="634A369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311E6BAC">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573537BE">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0E40A47A">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0F2A1C7">
          <w:pPr>
            <w:jc w:val="right"/>
            <w:rPr>
              <w:b/>
              <w:color w:val="FF0000"/>
              <w:szCs w:val="16"/>
            </w:rPr>
          </w:pPr>
        </w:p>
      </w:tc>
    </w:tr>
    <w:bookmarkEnd w:id="0"/>
    <w:tr w14:paraId="1480B0CE">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2FA855CE">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67F09B3F">
          <w:pPr>
            <w:jc w:val="right"/>
            <w:rPr>
              <w:b/>
              <w:szCs w:val="16"/>
            </w:rPr>
          </w:pPr>
        </w:p>
      </w:tc>
    </w:tr>
    <w:tr w14:paraId="18E80AB0">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280B9E69">
          <w:pPr>
            <w:jc w:val="left"/>
            <w:rPr>
              <w:lang w:eastAsia="en-GB"/>
            </w:rPr>
          </w:pPr>
        </w:p>
      </w:tc>
      <w:tc>
        <w:tcPr>
          <w:tcW w:w="5448" w:type="dxa"/>
          <w:gridSpan w:val="2"/>
          <w:shd w:val="clear" w:color="auto" w:fill="FFFFFF"/>
          <w:tcMar>
            <w:left w:w="108" w:type="dxa"/>
            <w:right w:w="108" w:type="dxa"/>
          </w:tcMar>
        </w:tcPr>
        <w:p w14:paraId="60C8F83C">
          <w:pPr>
            <w:jc w:val="right"/>
            <w:rPr>
              <w:rFonts w:hint="eastAsia" w:eastAsia="宋体"/>
              <w:b/>
              <w:szCs w:val="16"/>
              <w:lang w:eastAsia="zh-CN"/>
            </w:rPr>
          </w:pPr>
          <w:bookmarkStart w:id="1" w:name="bmkSymbols"/>
          <w:r>
            <w:rPr>
              <w:b/>
              <w:szCs w:val="16"/>
            </w:rPr>
            <w:t>G/TBT/N/EGY/54</w:t>
          </w:r>
          <w:bookmarkEnd w:id="1"/>
          <w:r>
            <w:rPr>
              <w:rFonts w:hint="eastAsia" w:eastAsia="宋体"/>
              <w:b/>
              <w:szCs w:val="16"/>
              <w:lang w:val="en-US" w:eastAsia="zh-CN"/>
            </w:rPr>
            <w:t>6</w:t>
          </w:r>
        </w:p>
      </w:tc>
    </w:tr>
    <w:tr w14:paraId="53E25AFB">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18EEC334"/>
      </w:tc>
      <w:tc>
        <w:tcPr>
          <w:tcW w:w="5448" w:type="dxa"/>
          <w:gridSpan w:val="2"/>
          <w:shd w:val="clear" w:color="auto" w:fill="FFFFFF"/>
          <w:tcMar>
            <w:left w:w="108" w:type="dxa"/>
            <w:right w:w="108" w:type="dxa"/>
          </w:tcMar>
          <w:vAlign w:val="center"/>
        </w:tcPr>
        <w:p w14:paraId="1AC35D63">
          <w:pPr>
            <w:jc w:val="right"/>
            <w:rPr>
              <w:szCs w:val="16"/>
            </w:rPr>
          </w:pPr>
          <w:bookmarkStart w:id="2" w:name="bmkDate"/>
          <w:bookmarkStart w:id="3" w:name="spsDateDistribution"/>
          <w:r>
            <w:rPr>
              <w:szCs w:val="16"/>
            </w:rPr>
            <w:t>1 July 2025</w:t>
          </w:r>
          <w:bookmarkEnd w:id="2"/>
          <w:bookmarkEnd w:id="3"/>
        </w:p>
      </w:tc>
    </w:tr>
    <w:tr w14:paraId="011FD6ED">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2DC93BFB">
          <w:pPr>
            <w:jc w:val="left"/>
            <w:rPr>
              <w:b/>
            </w:rPr>
          </w:pPr>
          <w:bookmarkStart w:id="4" w:name="bmkSerial"/>
          <w:r>
            <w:rPr>
              <w:b w:val="0"/>
              <w:color w:val="FF0000"/>
            </w:rPr>
            <w:t>(25-</w:t>
          </w:r>
          <w:r>
            <w:rPr>
              <w:rFonts w:hint="eastAsia" w:eastAsia="宋体"/>
              <w:b w:val="0"/>
              <w:color w:val="FF0000"/>
              <w:lang w:val="en-US" w:eastAsia="zh-CN"/>
            </w:rPr>
            <w:t>4239</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1C0EDC22">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6FDB825A">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3D84FC05">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31C50EF4">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53249D1F">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C"/>
    <w:multiLevelType w:val="multilevel"/>
    <w:tmpl w:val="63D526BC"/>
    <w:lvl w:ilvl="0" w:tentative="0">
      <w:start w:val="1"/>
      <w:numFmt w:val="bullet"/>
      <w:lvlText w:val=""/>
      <w:lvlJc w:val="left"/>
      <w:pPr>
        <w:ind w:left="720" w:hanging="360"/>
      </w:pPr>
      <w:rPr>
        <w:rFonts w:ascii="Symbol" w:hAnsi="Symbol"/>
      </w:rPr>
    </w:lvl>
    <w:lvl w:ilvl="1" w:tentative="0">
      <w:start w:val="1"/>
      <w:numFmt w:val="bullet"/>
      <w:lvlText w:val="o"/>
      <w:lvlJc w:val="left"/>
      <w:pPr>
        <w:tabs>
          <w:tab w:val="left" w:pos="1440"/>
        </w:tabs>
        <w:ind w:left="1440" w:hanging="360"/>
      </w:pPr>
      <w:rPr>
        <w:rFonts w:ascii="Courier New" w:hAnsi="Courier New"/>
      </w:rPr>
    </w:lvl>
    <w:lvl w:ilvl="2" w:tentative="0">
      <w:start w:val="1"/>
      <w:numFmt w:val="bullet"/>
      <w:lvlText w:val=""/>
      <w:lvlJc w:val="left"/>
      <w:pPr>
        <w:tabs>
          <w:tab w:val="left" w:pos="2160"/>
        </w:tabs>
        <w:ind w:left="2160" w:hanging="360"/>
      </w:pPr>
      <w:rPr>
        <w:rFonts w:ascii="Wingdings" w:hAnsi="Wingdings"/>
      </w:rPr>
    </w:lvl>
    <w:lvl w:ilvl="3" w:tentative="0">
      <w:start w:val="1"/>
      <w:numFmt w:val="bullet"/>
      <w:lvlText w:val=""/>
      <w:lvlJc w:val="left"/>
      <w:pPr>
        <w:tabs>
          <w:tab w:val="left" w:pos="2880"/>
        </w:tabs>
        <w:ind w:left="2880" w:hanging="360"/>
      </w:pPr>
      <w:rPr>
        <w:rFonts w:ascii="Symbol" w:hAnsi="Symbol"/>
      </w:rPr>
    </w:lvl>
    <w:lvl w:ilvl="4" w:tentative="0">
      <w:start w:val="1"/>
      <w:numFmt w:val="bullet"/>
      <w:lvlText w:val="o"/>
      <w:lvlJc w:val="left"/>
      <w:pPr>
        <w:tabs>
          <w:tab w:val="left" w:pos="3600"/>
        </w:tabs>
        <w:ind w:left="3600" w:hanging="360"/>
      </w:pPr>
      <w:rPr>
        <w:rFonts w:ascii="Courier New" w:hAnsi="Courier New"/>
      </w:rPr>
    </w:lvl>
    <w:lvl w:ilvl="5" w:tentative="0">
      <w:start w:val="1"/>
      <w:numFmt w:val="bullet"/>
      <w:lvlText w:val=""/>
      <w:lvlJc w:val="left"/>
      <w:pPr>
        <w:tabs>
          <w:tab w:val="left" w:pos="4320"/>
        </w:tabs>
        <w:ind w:left="4320" w:hanging="360"/>
      </w:pPr>
      <w:rPr>
        <w:rFonts w:ascii="Wingdings" w:hAnsi="Wingdings"/>
      </w:rPr>
    </w:lvl>
    <w:lvl w:ilvl="6" w:tentative="0">
      <w:start w:val="1"/>
      <w:numFmt w:val="bullet"/>
      <w:lvlText w:val=""/>
      <w:lvlJc w:val="left"/>
      <w:pPr>
        <w:tabs>
          <w:tab w:val="left" w:pos="5040"/>
        </w:tabs>
        <w:ind w:left="5040" w:hanging="360"/>
      </w:pPr>
      <w:rPr>
        <w:rFonts w:ascii="Symbol" w:hAnsi="Symbol"/>
      </w:rPr>
    </w:lvl>
    <w:lvl w:ilvl="7" w:tentative="0">
      <w:start w:val="1"/>
      <w:numFmt w:val="bullet"/>
      <w:lvlText w:val="o"/>
      <w:lvlJc w:val="left"/>
      <w:pPr>
        <w:tabs>
          <w:tab w:val="left" w:pos="5760"/>
        </w:tabs>
        <w:ind w:left="5760" w:hanging="360"/>
      </w:pPr>
      <w:rPr>
        <w:rFonts w:ascii="Courier New" w:hAnsi="Courier New"/>
      </w:rPr>
    </w:lvl>
    <w:lvl w:ilvl="8" w:tentative="0">
      <w:start w:val="1"/>
      <w:numFmt w:val="bullet"/>
      <w:lvlText w:val=""/>
      <w:lvlJc w:val="left"/>
      <w:pPr>
        <w:tabs>
          <w:tab w:val="left" w:pos="6480"/>
        </w:tabs>
        <w:ind w:left="6480" w:hanging="360"/>
      </w:pPr>
      <w:rPr>
        <w:rFonts w:ascii="Wingdings" w:hAnsi="Wingdings"/>
      </w:rPr>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501A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65DD5"/>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06D50"/>
    <w:rsid w:val="00612644"/>
    <w:rsid w:val="00623F9F"/>
    <w:rsid w:val="00643C1F"/>
    <w:rsid w:val="00655881"/>
    <w:rsid w:val="0066043C"/>
    <w:rsid w:val="006607BC"/>
    <w:rsid w:val="00672511"/>
    <w:rsid w:val="00672583"/>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231F"/>
    <w:rsid w:val="008935B1"/>
    <w:rsid w:val="00893E85"/>
    <w:rsid w:val="008953C4"/>
    <w:rsid w:val="008B223A"/>
    <w:rsid w:val="008B4A10"/>
    <w:rsid w:val="008B4FB8"/>
    <w:rsid w:val="008C1339"/>
    <w:rsid w:val="008D641C"/>
    <w:rsid w:val="008E372C"/>
    <w:rsid w:val="008E67DC"/>
    <w:rsid w:val="009239F7"/>
    <w:rsid w:val="00933ECA"/>
    <w:rsid w:val="00934ABC"/>
    <w:rsid w:val="00941BE9"/>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24784D9F"/>
    <w:rsid w:val="79A262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unhideWhenUsed="0" w:uiPriority="2"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39" w:semiHidden="0" w:name="toc 1"/>
    <w:lsdException w:unhideWhenUsed="0" w:uiPriority="39" w:semiHidden="0" w:name="toc 2"/>
    <w:lsdException w:unhideWhenUsed="0" w:uiPriority="39" w:semiHidden="0" w:name="toc 3"/>
    <w:lsdException w:unhideWhenUsed="0" w:uiPriority="39" w:semiHidden="0" w:name="toc 4"/>
    <w:lsdException w:unhideWhenUsed="0" w:uiPriority="39" w:semiHidden="0" w:name="toc 5"/>
    <w:lsdException w:unhideWhenUsed="0" w:uiPriority="39" w:semiHidden="0" w:name="toc 6"/>
    <w:lsdException w:qFormat="1" w:unhideWhenUsed="0" w:uiPriority="39" w:semiHidden="0" w:name="toc 7"/>
    <w:lsdException w:unhideWhenUsed="0" w:uiPriority="39" w:semiHidden="0" w:name="toc 8"/>
    <w:lsdException w:unhideWhenUsed="0" w:uiPriority="39" w:semiHidden="0" w:name="toc 9"/>
    <w:lsdException w:uiPriority="99" w:name="Normal Indent"/>
    <w:lsdException w:qFormat="1" w:unhideWhenUsed="0" w:uiPriority="5" w:semiHidden="0" w:name="footnote text"/>
    <w:lsdException w:uiPriority="99" w:semiHidden="0" w:name="annotation text"/>
    <w:lsdException w:qFormat="1" w:unhideWhenUsed="0" w:uiPriority="3" w:semiHidden="0" w:name="header"/>
    <w:lsdException w:qFormat="1" w:unhideWhenUsed="0" w:uiPriority="3" w:semiHidden="0" w:name="footer"/>
    <w:lsdException w:uiPriority="99" w:name="index heading"/>
    <w:lsdException w:qFormat="1" w:unhideWhenUsed="0" w:uiPriority="6" w:semiHidden="0" w:name="caption"/>
    <w:lsdException w:unhideWhenUsed="0" w:uiPriority="39" w:semiHidden="0" w:name="table of figures"/>
    <w:lsdException w:uiPriority="99" w:name="envelope address"/>
    <w:lsdException w:uiPriority="99" w:name="envelope return"/>
    <w:lsdException w:qFormat="1" w:unhideWhenUsed="0" w:uiPriority="5" w:semiHidden="0" w:name="footnote reference"/>
    <w:lsdException w:uiPriority="99" w:name="annotation reference"/>
    <w:lsdException w:uiPriority="99" w:name="line number"/>
    <w:lsdException w:uiPriority="99" w:name="page number"/>
    <w:lsdException w:unhideWhenUsed="0" w:uiPriority="49" w:semiHidden="0" w:name="endnote reference"/>
    <w:lsdException w:qFormat="1" w:unhideWhenUsed="0" w:uiPriority="49" w:semiHidden="0" w:name="endnote text"/>
    <w:lsdException w:unhideWhenUsed="0" w:uiPriority="39" w:semiHidden="0" w:name="table of authorities"/>
    <w:lsdException w:uiPriority="99" w:name="macro"/>
    <w:lsdException w:uiPriority="39" w:semiHidden="0" w:name="toa heading"/>
    <w:lsdException w:uiPriority="99" w:name="List"/>
    <w:lsdException w:qFormat="1" w:unhideWhenUsed="0" w:uiPriority="1" w:semiHidden="0" w:name="List Bullet"/>
    <w:lsdException w:uiPriority="49" w:name="List Number"/>
    <w:lsdException w:uiPriority="99" w:name="List 2"/>
    <w:lsdException w:uiPriority="99" w:name="List 3"/>
    <w:lsdException w:uiPriority="99" w:name="List 4"/>
    <w:lsdException w:uiPriority="99" w:name="List 5"/>
    <w:lsdException w:unhideWhenUsed="0" w:uiPriority="1" w:semiHidden="0" w:name="List Bullet 2"/>
    <w:lsdException w:unhideWhenUsed="0" w:uiPriority="1" w:semiHidden="0" w:name="List Bullet 3"/>
    <w:lsdException w:qFormat="1" w:unhideWhenUsed="0" w:uiPriority="1" w:semiHidden="0" w:name="List Bullet 4"/>
    <w:lsdException w:unhideWhenUsed="0" w:uiPriority="1" w:semiHidden="0" w:name="List Bullet 5"/>
    <w:lsdException w:uiPriority="49" w:name="List Number 2"/>
    <w:lsdException w:uiPriority="49" w:name="List Number 3"/>
    <w:lsdException w:uiPriority="49" w:name="List Number 4"/>
    <w:lsdException w:uiPriority="49" w:name="List Number 5"/>
    <w:lsdException w:qFormat="1" w:unhideWhenUsed="0" w:uiPriority="5"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6"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1" w:semiHidden="0" w:name="Body Text 2"/>
    <w:lsdException w:qFormat="1" w:unhideWhenUsed="0" w:uiPriority="1" w:semiHidden="0" w:name="Body Text 3"/>
    <w:lsdException w:uiPriority="99" w:name="Body Text Indent 2"/>
    <w:lsdException w:uiPriority="99" w:name="Body Text Indent 3"/>
    <w:lsdException w:uiPriority="99" w:name="Block Text"/>
    <w:lsdException w:uiPriority="9" w:semiHidden="0" w:name="Hyperlink"/>
    <w:lsdException w:uiPriority="9" w:semiHidden="0" w:name="FollowedHyperlink"/>
    <w:lsdException w:qFormat="1" w:unhideWhenUsed="0" w:uiPriority="99" w:name="Strong"/>
    <w:lsdException w:qFormat="1" w:unhideWhenUsed="0" w:uiPriority="99" w:name="Emphasis"/>
    <w:lsdException w:uiPriority="99" w:name="Document Map"/>
    <w:lsdException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qFormat="1" w:uiPriority="99" w:name="Table Theme"/>
    <w:lsdException w:unhideWhenUsed="0" w:uiPriority="99" w:name="Placeholder Text"/>
    <w:lsdException w:qFormat="1" w:unhideWhenUsed="0" w:uiPriority="1"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qFormat="1"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qFormat="1"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qFormat="1"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qFormat="1"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uiPriority w:val="99"/>
    <w:tblPr>
      <w:tblCellMar>
        <w:top w:w="0" w:type="dxa"/>
        <w:left w:w="108" w:type="dxa"/>
        <w:bottom w:w="0" w:type="dxa"/>
        <w:right w:w="108" w:type="dxa"/>
      </w:tblCellMar>
    </w:tblPr>
  </w:style>
  <w:style w:type="paragraph" w:styleId="2">
    <w:name w:val="macro"/>
    <w:link w:val="307"/>
    <w:semiHidden/>
    <w:unhideWhenUsed/>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uiPriority w:val="49"/>
    <w:pPr>
      <w:numPr>
        <w:ilvl w:val="0"/>
        <w:numId w:val="2"/>
      </w:numPr>
      <w:contextualSpacing/>
    </w:pPr>
  </w:style>
  <w:style w:type="paragraph" w:styleId="16">
    <w:name w:val="table of authorities"/>
    <w:basedOn w:val="1"/>
    <w:next w:val="1"/>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uiPriority w:val="99"/>
    <w:pPr>
      <w:ind w:left="1440" w:hanging="180"/>
    </w:pPr>
  </w:style>
  <w:style w:type="paragraph" w:styleId="20">
    <w:name w:val="E-mail Signature"/>
    <w:basedOn w:val="1"/>
    <w:link w:val="300"/>
    <w:semiHidden/>
    <w:unhideWhenUsed/>
    <w:uiPriority w:val="99"/>
  </w:style>
  <w:style w:type="paragraph" w:styleId="21">
    <w:name w:val="List Number"/>
    <w:basedOn w:val="1"/>
    <w:semiHidden/>
    <w:unhideWhenUsed/>
    <w:uiPriority w:val="49"/>
    <w:pPr>
      <w:numPr>
        <w:ilvl w:val="0"/>
        <w:numId w:val="4"/>
      </w:numPr>
      <w:contextualSpacing/>
    </w:pPr>
  </w:style>
  <w:style w:type="paragraph" w:styleId="22">
    <w:name w:val="Normal Indent"/>
    <w:basedOn w:val="1"/>
    <w:semiHidden/>
    <w:unhideWhenUsed/>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uiPriority w:val="99"/>
    <w:rPr>
      <w:rFonts w:ascii="Tahoma" w:hAnsi="Tahoma" w:cs="Tahoma"/>
      <w:sz w:val="16"/>
      <w:szCs w:val="16"/>
    </w:rPr>
  </w:style>
  <w:style w:type="paragraph" w:styleId="28">
    <w:name w:val="toa heading"/>
    <w:basedOn w:val="1"/>
    <w:next w:val="1"/>
    <w:unhideWhenUsed/>
    <w:uiPriority w:val="39"/>
    <w:pPr>
      <w:spacing w:before="120"/>
    </w:pPr>
    <w:rPr>
      <w:rFonts w:ascii="Cambria" w:hAnsi="Cambria" w:eastAsia="Times New Roman"/>
      <w:b/>
      <w:bCs/>
      <w:sz w:val="24"/>
      <w:szCs w:val="24"/>
    </w:rPr>
  </w:style>
  <w:style w:type="paragraph" w:styleId="29">
    <w:name w:val="annotation text"/>
    <w:basedOn w:val="1"/>
    <w:link w:val="296"/>
    <w:unhideWhenUsed/>
    <w:uiPriority w:val="99"/>
    <w:rPr>
      <w:sz w:val="20"/>
      <w:szCs w:val="20"/>
    </w:rPr>
  </w:style>
  <w:style w:type="paragraph" w:styleId="30">
    <w:name w:val="index 6"/>
    <w:basedOn w:val="1"/>
    <w:next w:val="1"/>
    <w:semiHidden/>
    <w:unhideWhenUsed/>
    <w:uiPriority w:val="99"/>
    <w:pPr>
      <w:ind w:left="1080" w:hanging="180"/>
    </w:pPr>
  </w:style>
  <w:style w:type="paragraph" w:styleId="31">
    <w:name w:val="Salutation"/>
    <w:basedOn w:val="1"/>
    <w:next w:val="1"/>
    <w:link w:val="315"/>
    <w:semiHidden/>
    <w:unhideWhenUsed/>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uiPriority w:val="99"/>
    <w:pPr>
      <w:ind w:left="4252"/>
    </w:pPr>
  </w:style>
  <w:style w:type="paragraph" w:styleId="34">
    <w:name w:val="List Bullet 3"/>
    <w:basedOn w:val="1"/>
    <w:uiPriority w:val="1"/>
    <w:pPr>
      <w:numPr>
        <w:ilvl w:val="2"/>
        <w:numId w:val="3"/>
      </w:numPr>
      <w:spacing w:after="240"/>
      <w:contextualSpacing/>
    </w:pPr>
  </w:style>
  <w:style w:type="paragraph" w:styleId="35">
    <w:name w:val="Body Text Indent"/>
    <w:basedOn w:val="1"/>
    <w:link w:val="290"/>
    <w:semiHidden/>
    <w:unhideWhenUsed/>
    <w:uiPriority w:val="99"/>
    <w:pPr>
      <w:spacing w:after="120"/>
      <w:ind w:left="283"/>
    </w:pPr>
  </w:style>
  <w:style w:type="paragraph" w:styleId="36">
    <w:name w:val="List Number 3"/>
    <w:basedOn w:val="1"/>
    <w:semiHidden/>
    <w:unhideWhenUsed/>
    <w:uiPriority w:val="49"/>
    <w:pPr>
      <w:contextualSpacing/>
    </w:pPr>
  </w:style>
  <w:style w:type="paragraph" w:styleId="37">
    <w:name w:val="List 2"/>
    <w:basedOn w:val="1"/>
    <w:semiHidden/>
    <w:unhideWhenUsed/>
    <w:uiPriority w:val="99"/>
    <w:pPr>
      <w:ind w:left="566" w:hanging="283"/>
      <w:contextualSpacing/>
    </w:pPr>
  </w:style>
  <w:style w:type="paragraph" w:styleId="38">
    <w:name w:val="List Continue"/>
    <w:basedOn w:val="1"/>
    <w:semiHidden/>
    <w:unhideWhenUsed/>
    <w:uiPriority w:val="99"/>
    <w:pPr>
      <w:spacing w:after="120"/>
      <w:ind w:left="283"/>
      <w:contextualSpacing/>
    </w:pPr>
  </w:style>
  <w:style w:type="paragraph" w:styleId="39">
    <w:name w:val="Block Text"/>
    <w:basedOn w:val="1"/>
    <w:semiHidden/>
    <w:unhideWhenUsed/>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uiPriority w:val="1"/>
    <w:pPr>
      <w:numPr>
        <w:ilvl w:val="1"/>
        <w:numId w:val="3"/>
      </w:numPr>
      <w:spacing w:after="240"/>
      <w:contextualSpacing/>
    </w:pPr>
  </w:style>
  <w:style w:type="paragraph" w:styleId="41">
    <w:name w:val="HTML Address"/>
    <w:basedOn w:val="1"/>
    <w:link w:val="301"/>
    <w:semiHidden/>
    <w:unhideWhenUsed/>
    <w:uiPriority w:val="99"/>
    <w:rPr>
      <w:i/>
      <w:iCs/>
    </w:rPr>
  </w:style>
  <w:style w:type="paragraph" w:styleId="42">
    <w:name w:val="index 4"/>
    <w:basedOn w:val="1"/>
    <w:next w:val="1"/>
    <w:semiHidden/>
    <w:unhideWhenUsed/>
    <w:uiPriority w:val="99"/>
    <w:pPr>
      <w:ind w:left="720" w:hanging="180"/>
    </w:pPr>
  </w:style>
  <w:style w:type="paragraph" w:styleId="43">
    <w:name w:val="toc 5"/>
    <w:basedOn w:val="1"/>
    <w:next w:val="1"/>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uiPriority w:val="99"/>
    <w:rPr>
      <w:rFonts w:ascii="Consolas" w:hAnsi="Consolas" w:cs="Consolas"/>
      <w:sz w:val="21"/>
      <w:szCs w:val="21"/>
    </w:rPr>
  </w:style>
  <w:style w:type="paragraph" w:styleId="46">
    <w:name w:val="List Bullet 5"/>
    <w:basedOn w:val="1"/>
    <w:uiPriority w:val="1"/>
    <w:pPr>
      <w:numPr>
        <w:ilvl w:val="4"/>
        <w:numId w:val="3"/>
      </w:numPr>
      <w:tabs>
        <w:tab w:val="left" w:pos="1928"/>
        <w:tab w:val="clear" w:pos="1927"/>
      </w:tabs>
      <w:spacing w:after="240"/>
      <w:contextualSpacing/>
    </w:pPr>
  </w:style>
  <w:style w:type="paragraph" w:styleId="47">
    <w:name w:val="List Number 4"/>
    <w:basedOn w:val="1"/>
    <w:semiHidden/>
    <w:unhideWhenUsed/>
    <w:uiPriority w:val="49"/>
    <w:pPr>
      <w:numPr>
        <w:ilvl w:val="0"/>
        <w:numId w:val="5"/>
      </w:numPr>
      <w:contextualSpacing/>
    </w:pPr>
  </w:style>
  <w:style w:type="paragraph" w:styleId="48">
    <w:name w:val="toc 8"/>
    <w:basedOn w:val="1"/>
    <w:next w:val="1"/>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uiPriority w:val="99"/>
    <w:pPr>
      <w:ind w:left="540" w:hanging="180"/>
    </w:pPr>
  </w:style>
  <w:style w:type="paragraph" w:styleId="50">
    <w:name w:val="Date"/>
    <w:basedOn w:val="1"/>
    <w:next w:val="1"/>
    <w:link w:val="298"/>
    <w:semiHidden/>
    <w:unhideWhenUsed/>
    <w:uiPriority w:val="99"/>
  </w:style>
  <w:style w:type="paragraph" w:styleId="51">
    <w:name w:val="Body Text Indent 2"/>
    <w:basedOn w:val="1"/>
    <w:link w:val="292"/>
    <w:semiHidden/>
    <w:unhideWhenUsed/>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uiPriority w:val="99"/>
    <w:pPr>
      <w:spacing w:after="120"/>
      <w:ind w:left="1415"/>
      <w:contextualSpacing/>
    </w:pPr>
  </w:style>
  <w:style w:type="paragraph" w:styleId="55">
    <w:name w:val="Balloon Text"/>
    <w:basedOn w:val="1"/>
    <w:link w:val="278"/>
    <w:semiHidden/>
    <w:unhideWhenUsed/>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uiPriority w:val="99"/>
    <w:pPr>
      <w:ind w:left="4252"/>
    </w:pPr>
  </w:style>
  <w:style w:type="paragraph" w:styleId="60">
    <w:name w:val="toc 1"/>
    <w:basedOn w:val="1"/>
    <w:next w:val="1"/>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uiPriority w:val="99"/>
    <w:pPr>
      <w:spacing w:after="120"/>
      <w:ind w:left="1132"/>
      <w:contextualSpacing/>
    </w:pPr>
  </w:style>
  <w:style w:type="paragraph" w:styleId="62">
    <w:name w:val="toc 4"/>
    <w:basedOn w:val="1"/>
    <w:next w:val="1"/>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uiPriority w:val="99"/>
    <w:rPr>
      <w:rFonts w:ascii="Cambria" w:hAnsi="Cambria" w:eastAsia="Times New Roman"/>
      <w:b/>
      <w:bCs/>
    </w:rPr>
  </w:style>
  <w:style w:type="paragraph" w:styleId="64">
    <w:name w:val="index 1"/>
    <w:basedOn w:val="1"/>
    <w:next w:val="1"/>
    <w:semiHidden/>
    <w:unhideWhenUsed/>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uiPriority w:val="49"/>
    <w:pPr>
      <w:contextualSpacing/>
    </w:pPr>
  </w:style>
  <w:style w:type="paragraph" w:styleId="67">
    <w:name w:val="List"/>
    <w:basedOn w:val="1"/>
    <w:semiHidden/>
    <w:unhideWhenUsed/>
    <w:uiPriority w:val="99"/>
    <w:pPr>
      <w:ind w:left="283" w:hanging="283"/>
      <w:contextualSpacing/>
    </w:pPr>
  </w:style>
  <w:style w:type="paragraph" w:styleId="68">
    <w:name w:val="toc 6"/>
    <w:basedOn w:val="1"/>
    <w:next w:val="1"/>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uiPriority w:val="99"/>
    <w:pPr>
      <w:ind w:left="1415" w:hanging="283"/>
      <w:contextualSpacing/>
    </w:pPr>
  </w:style>
  <w:style w:type="paragraph" w:styleId="70">
    <w:name w:val="Body Text Indent 3"/>
    <w:basedOn w:val="1"/>
    <w:link w:val="293"/>
    <w:semiHidden/>
    <w:unhideWhenUsed/>
    <w:uiPriority w:val="99"/>
    <w:pPr>
      <w:spacing w:after="120"/>
      <w:ind w:left="283"/>
    </w:pPr>
    <w:rPr>
      <w:sz w:val="16"/>
      <w:szCs w:val="16"/>
    </w:rPr>
  </w:style>
  <w:style w:type="paragraph" w:styleId="71">
    <w:name w:val="index 7"/>
    <w:basedOn w:val="1"/>
    <w:next w:val="1"/>
    <w:semiHidden/>
    <w:unhideWhenUsed/>
    <w:uiPriority w:val="99"/>
    <w:pPr>
      <w:ind w:left="1260" w:hanging="180"/>
    </w:pPr>
  </w:style>
  <w:style w:type="paragraph" w:styleId="72">
    <w:name w:val="index 9"/>
    <w:basedOn w:val="1"/>
    <w:next w:val="1"/>
    <w:semiHidden/>
    <w:unhideWhenUsed/>
    <w:uiPriority w:val="99"/>
    <w:pPr>
      <w:ind w:left="1620" w:hanging="180"/>
    </w:pPr>
  </w:style>
  <w:style w:type="paragraph" w:styleId="73">
    <w:name w:val="table of figures"/>
    <w:basedOn w:val="1"/>
    <w:next w:val="1"/>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uiPriority w:val="99"/>
    <w:pPr>
      <w:ind w:left="1132" w:hanging="283"/>
      <w:contextualSpacing/>
    </w:pPr>
  </w:style>
  <w:style w:type="paragraph" w:styleId="78">
    <w:name w:val="List Continue 2"/>
    <w:basedOn w:val="1"/>
    <w:semiHidden/>
    <w:unhideWhenUsed/>
    <w:uiPriority w:val="99"/>
    <w:pPr>
      <w:spacing w:after="120"/>
      <w:ind w:left="566"/>
      <w:contextualSpacing/>
    </w:pPr>
  </w:style>
  <w:style w:type="paragraph" w:styleId="79">
    <w:name w:val="Message Header"/>
    <w:basedOn w:val="1"/>
    <w:link w:val="308"/>
    <w:semiHidden/>
    <w:unhideWhenUsed/>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uiPriority w:val="99"/>
    <w:rPr>
      <w:rFonts w:ascii="Consolas" w:hAnsi="Consolas" w:cs="Consolas"/>
      <w:sz w:val="20"/>
      <w:szCs w:val="20"/>
    </w:rPr>
  </w:style>
  <w:style w:type="paragraph" w:styleId="81">
    <w:name w:val="Normal (Web)"/>
    <w:basedOn w:val="1"/>
    <w:semiHidden/>
    <w:unhideWhenUsed/>
    <w:uiPriority w:val="99"/>
    <w:rPr>
      <w:rFonts w:ascii="Times New Roman" w:hAnsi="Times New Roman"/>
      <w:sz w:val="24"/>
      <w:szCs w:val="24"/>
    </w:rPr>
  </w:style>
  <w:style w:type="paragraph" w:styleId="82">
    <w:name w:val="List Continue 3"/>
    <w:basedOn w:val="1"/>
    <w:semiHidden/>
    <w:unhideWhenUsed/>
    <w:uiPriority w:val="99"/>
    <w:pPr>
      <w:spacing w:after="120"/>
      <w:ind w:left="849"/>
      <w:contextualSpacing/>
    </w:pPr>
  </w:style>
  <w:style w:type="paragraph" w:styleId="83">
    <w:name w:val="index 2"/>
    <w:basedOn w:val="1"/>
    <w:next w:val="1"/>
    <w:semiHidden/>
    <w:unhideWhenUsed/>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uiPriority w:val="99"/>
    <w:rPr>
      <w:b/>
      <w:bCs/>
    </w:rPr>
  </w:style>
  <w:style w:type="paragraph" w:styleId="86">
    <w:name w:val="Body Text First Indent"/>
    <w:basedOn w:val="9"/>
    <w:link w:val="289"/>
    <w:semiHidden/>
    <w:unhideWhenUsed/>
    <w:uiPriority w:val="99"/>
    <w:pPr>
      <w:numPr>
        <w:ilvl w:val="0"/>
        <w:numId w:val="0"/>
      </w:numPr>
      <w:spacing w:after="0"/>
      <w:ind w:firstLine="360"/>
    </w:pPr>
  </w:style>
  <w:style w:type="paragraph" w:styleId="87">
    <w:name w:val="Body Text First Indent 2"/>
    <w:basedOn w:val="35"/>
    <w:link w:val="291"/>
    <w:semiHidden/>
    <w:unhideWhenUsed/>
    <w:uiPriority w:val="99"/>
    <w:pPr>
      <w:spacing w:after="0"/>
      <w:ind w:left="360" w:firstLine="360"/>
    </w:pPr>
  </w:style>
  <w:style w:type="table" w:styleId="89">
    <w:name w:val="Table Grid"/>
    <w:basedOn w:val="88"/>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uiPriority w:val="49"/>
    <w:rPr>
      <w:vertAlign w:val="superscript"/>
      <w:lang w:val="en-GB"/>
    </w:rPr>
  </w:style>
  <w:style w:type="character" w:styleId="234">
    <w:name w:val="page number"/>
    <w:semiHidden/>
    <w:unhideWhenUsed/>
    <w:uiPriority w:val="99"/>
    <w:rPr>
      <w:lang w:val="en-GB"/>
    </w:rPr>
  </w:style>
  <w:style w:type="character" w:styleId="235">
    <w:name w:val="FollowedHyperlink"/>
    <w:unhideWhenUsed/>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uiPriority w:val="99"/>
    <w:rPr>
      <w:lang w:val="en-GB"/>
    </w:rPr>
  </w:style>
  <w:style w:type="character" w:styleId="238">
    <w:name w:val="HTML Definition"/>
    <w:semiHidden/>
    <w:unhideWhenUsed/>
    <w:uiPriority w:val="99"/>
    <w:rPr>
      <w:i/>
      <w:iCs/>
      <w:lang w:val="en-GB"/>
    </w:rPr>
  </w:style>
  <w:style w:type="character" w:styleId="239">
    <w:name w:val="HTML Typewriter"/>
    <w:semiHidden/>
    <w:unhideWhenUsed/>
    <w:uiPriority w:val="99"/>
    <w:rPr>
      <w:rFonts w:ascii="Consolas" w:hAnsi="Consolas" w:cs="Consolas"/>
      <w:sz w:val="20"/>
      <w:szCs w:val="20"/>
      <w:lang w:val="en-GB"/>
    </w:rPr>
  </w:style>
  <w:style w:type="character" w:styleId="240">
    <w:name w:val="HTML Acronym"/>
    <w:semiHidden/>
    <w:unhideWhenUsed/>
    <w:uiPriority w:val="99"/>
    <w:rPr>
      <w:lang w:val="en-GB"/>
    </w:rPr>
  </w:style>
  <w:style w:type="character" w:styleId="241">
    <w:name w:val="HTML Variable"/>
    <w:semiHidden/>
    <w:unhideWhenUsed/>
    <w:uiPriority w:val="99"/>
    <w:rPr>
      <w:i/>
      <w:iCs/>
      <w:lang w:val="en-GB"/>
    </w:rPr>
  </w:style>
  <w:style w:type="character" w:styleId="242">
    <w:name w:val="Hyperlink"/>
    <w:unhideWhenUsed/>
    <w:uiPriority w:val="9"/>
    <w:rPr>
      <w:color w:val="0000FF"/>
      <w:u w:val="single"/>
      <w:lang w:val="en-GB"/>
    </w:rPr>
  </w:style>
  <w:style w:type="character" w:styleId="243">
    <w:name w:val="HTML Code"/>
    <w:semiHidden/>
    <w:unhideWhenUsed/>
    <w:uiPriority w:val="99"/>
    <w:rPr>
      <w:rFonts w:ascii="Consolas" w:hAnsi="Consolas" w:cs="Consolas"/>
      <w:sz w:val="20"/>
      <w:szCs w:val="20"/>
      <w:lang w:val="en-GB"/>
    </w:rPr>
  </w:style>
  <w:style w:type="character" w:styleId="244">
    <w:name w:val="annotation reference"/>
    <w:semiHidden/>
    <w:unhideWhenUsed/>
    <w:uiPriority w:val="99"/>
    <w:rPr>
      <w:sz w:val="16"/>
      <w:szCs w:val="16"/>
      <w:lang w:val="en-GB"/>
    </w:rPr>
  </w:style>
  <w:style w:type="character" w:styleId="245">
    <w:name w:val="HTML Cite"/>
    <w:semiHidden/>
    <w:unhideWhenUsed/>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uiPriority w:val="99"/>
    <w:rPr>
      <w:rFonts w:ascii="Consolas" w:hAnsi="Consolas" w:cs="Consolas"/>
      <w:sz w:val="20"/>
      <w:szCs w:val="20"/>
      <w:lang w:val="en-GB"/>
    </w:rPr>
  </w:style>
  <w:style w:type="character" w:styleId="248">
    <w:name w:val="HTML Sample"/>
    <w:semiHidden/>
    <w:unhideWhenUsed/>
    <w:uiPriority w:val="99"/>
    <w:rPr>
      <w:rFonts w:ascii="Consolas" w:hAnsi="Consolas" w:cs="Consolas"/>
      <w:sz w:val="24"/>
      <w:szCs w:val="24"/>
      <w:lang w:val="en-GB"/>
    </w:rPr>
  </w:style>
  <w:style w:type="character" w:customStyle="1" w:styleId="249">
    <w:name w:val="Heading 1 Char"/>
    <w:link w:val="3"/>
    <w:uiPriority w:val="2"/>
    <w:rPr>
      <w:rFonts w:ascii="Verdana" w:hAnsi="Verdana" w:eastAsia="Times New Roman"/>
      <w:b/>
      <w:bCs/>
      <w:caps/>
      <w:color w:val="006283"/>
      <w:sz w:val="18"/>
      <w:szCs w:val="28"/>
      <w:lang w:val="en-GB"/>
    </w:rPr>
  </w:style>
  <w:style w:type="character" w:customStyle="1" w:styleId="250">
    <w:name w:val="Heading 2 Char"/>
    <w:link w:val="4"/>
    <w:uiPriority w:val="2"/>
    <w:rPr>
      <w:rFonts w:ascii="Verdana" w:hAnsi="Verdana" w:eastAsia="Times New Roman"/>
      <w:b/>
      <w:bCs/>
      <w:color w:val="006283"/>
      <w:sz w:val="18"/>
      <w:szCs w:val="26"/>
      <w:lang w:val="en-GB"/>
    </w:rPr>
  </w:style>
  <w:style w:type="character" w:customStyle="1" w:styleId="251">
    <w:name w:val="Heading 3 Char"/>
    <w:link w:val="5"/>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uiPriority w:val="2"/>
    <w:rPr>
      <w:rFonts w:ascii="Verdana" w:hAnsi="Verdana" w:eastAsia="Times New Roman"/>
      <w:b/>
      <w:color w:val="006283"/>
      <w:sz w:val="18"/>
      <w:szCs w:val="22"/>
      <w:lang w:val="en-GB"/>
    </w:rPr>
  </w:style>
  <w:style w:type="character" w:customStyle="1" w:styleId="254">
    <w:name w:val="Heading 6 Char"/>
    <w:link w:val="8"/>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uiPriority w:val="3"/>
    <w:rPr>
      <w:rFonts w:ascii="Verdana" w:hAnsi="Verdana"/>
      <w:sz w:val="18"/>
      <w:szCs w:val="18"/>
      <w:lang w:val="en-GB" w:eastAsia="en-GB"/>
    </w:rPr>
  </w:style>
  <w:style w:type="paragraph" w:customStyle="1" w:styleId="269">
    <w:name w:val="Footnote Quotation"/>
    <w:basedOn w:val="53"/>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uiPriority w:val="99"/>
    <w:rPr>
      <w:rFonts w:ascii="Tahoma" w:hAnsi="Tahoma" w:cs="Tahoma"/>
      <w:sz w:val="16"/>
      <w:szCs w:val="16"/>
      <w:lang w:val="en-GB"/>
    </w:rPr>
  </w:style>
  <w:style w:type="character" w:customStyle="1" w:styleId="279">
    <w:name w:val="Subtitle Char"/>
    <w:link w:val="65"/>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uiPriority w:val="49"/>
  </w:style>
  <w:style w:type="character" w:customStyle="1" w:styleId="289">
    <w:name w:val="Body Text First Indent Char"/>
    <w:link w:val="86"/>
    <w:semiHidden/>
    <w:uiPriority w:val="99"/>
    <w:rPr>
      <w:rFonts w:ascii="Verdana" w:hAnsi="Verdana"/>
      <w:sz w:val="18"/>
      <w:szCs w:val="22"/>
      <w:lang w:val="en-GB"/>
    </w:rPr>
  </w:style>
  <w:style w:type="character" w:customStyle="1" w:styleId="290">
    <w:name w:val="Body Text Indent Char"/>
    <w:link w:val="35"/>
    <w:semiHidden/>
    <w:uiPriority w:val="99"/>
    <w:rPr>
      <w:rFonts w:ascii="Verdana" w:hAnsi="Verdana"/>
      <w:sz w:val="18"/>
      <w:szCs w:val="22"/>
      <w:lang w:val="en-GB"/>
    </w:rPr>
  </w:style>
  <w:style w:type="character" w:customStyle="1" w:styleId="291">
    <w:name w:val="Body Text First Indent 2 Char"/>
    <w:link w:val="87"/>
    <w:semiHidden/>
    <w:uiPriority w:val="99"/>
    <w:rPr>
      <w:rFonts w:ascii="Verdana" w:hAnsi="Verdana"/>
      <w:sz w:val="18"/>
      <w:szCs w:val="22"/>
      <w:lang w:val="en-GB"/>
    </w:rPr>
  </w:style>
  <w:style w:type="character" w:customStyle="1" w:styleId="292">
    <w:name w:val="Body Text Indent 2 Char"/>
    <w:link w:val="51"/>
    <w:semiHidden/>
    <w:uiPriority w:val="99"/>
    <w:rPr>
      <w:rFonts w:ascii="Verdana" w:hAnsi="Verdana"/>
      <w:sz w:val="18"/>
      <w:szCs w:val="22"/>
      <w:lang w:val="en-GB"/>
    </w:rPr>
  </w:style>
  <w:style w:type="character" w:customStyle="1" w:styleId="293">
    <w:name w:val="Body Text Indent 3 Char"/>
    <w:link w:val="70"/>
    <w:semiHidden/>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uiPriority w:val="99"/>
    <w:rPr>
      <w:rFonts w:ascii="Verdana" w:hAnsi="Verdana"/>
      <w:sz w:val="18"/>
      <w:szCs w:val="22"/>
      <w:lang w:val="en-GB"/>
    </w:rPr>
  </w:style>
  <w:style w:type="character" w:customStyle="1" w:styleId="296">
    <w:name w:val="Comment Text Char"/>
    <w:link w:val="29"/>
    <w:uiPriority w:val="99"/>
    <w:rPr>
      <w:rFonts w:ascii="Verdana" w:hAnsi="Verdana"/>
      <w:lang w:val="en-GB"/>
    </w:rPr>
  </w:style>
  <w:style w:type="character" w:customStyle="1" w:styleId="297">
    <w:name w:val="Comment Subject Char"/>
    <w:link w:val="85"/>
    <w:uiPriority w:val="99"/>
    <w:rPr>
      <w:rFonts w:ascii="Verdana" w:hAnsi="Verdana"/>
      <w:b/>
      <w:bCs/>
      <w:lang w:val="en-GB"/>
    </w:rPr>
  </w:style>
  <w:style w:type="character" w:customStyle="1" w:styleId="298">
    <w:name w:val="Date Char"/>
    <w:link w:val="50"/>
    <w:semiHidden/>
    <w:uiPriority w:val="99"/>
    <w:rPr>
      <w:rFonts w:ascii="Verdana" w:hAnsi="Verdana"/>
      <w:sz w:val="18"/>
      <w:szCs w:val="22"/>
      <w:lang w:val="en-GB"/>
    </w:rPr>
  </w:style>
  <w:style w:type="character" w:customStyle="1" w:styleId="299">
    <w:name w:val="Document Map Char"/>
    <w:link w:val="27"/>
    <w:semiHidden/>
    <w:uiPriority w:val="99"/>
    <w:rPr>
      <w:rFonts w:ascii="Tahoma" w:hAnsi="Tahoma" w:cs="Tahoma"/>
      <w:sz w:val="16"/>
      <w:szCs w:val="16"/>
      <w:lang w:val="en-GB"/>
    </w:rPr>
  </w:style>
  <w:style w:type="character" w:customStyle="1" w:styleId="300">
    <w:name w:val="E-mail Signature Char"/>
    <w:link w:val="20"/>
    <w:semiHidden/>
    <w:uiPriority w:val="99"/>
    <w:rPr>
      <w:rFonts w:ascii="Verdana" w:hAnsi="Verdana"/>
      <w:sz w:val="18"/>
      <w:szCs w:val="22"/>
      <w:lang w:val="en-GB"/>
    </w:rPr>
  </w:style>
  <w:style w:type="character" w:customStyle="1" w:styleId="301">
    <w:name w:val="HTML Address Char"/>
    <w:link w:val="41"/>
    <w:semiHidden/>
    <w:uiPriority w:val="99"/>
    <w:rPr>
      <w:rFonts w:ascii="Verdana" w:hAnsi="Verdana"/>
      <w:i/>
      <w:iCs/>
      <w:sz w:val="18"/>
      <w:szCs w:val="22"/>
      <w:lang w:val="en-GB"/>
    </w:rPr>
  </w:style>
  <w:style w:type="character" w:customStyle="1" w:styleId="302">
    <w:name w:val="HTML Preformatted Char"/>
    <w:link w:val="80"/>
    <w:semiHidden/>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uiPriority w:val="99"/>
    <w:rPr>
      <w:rFonts w:ascii="Consolas" w:hAnsi="Consolas" w:cs="Consolas"/>
      <w:lang w:val="en-GB"/>
    </w:rPr>
  </w:style>
  <w:style w:type="character" w:customStyle="1" w:styleId="308">
    <w:name w:val="Message Header Char"/>
    <w:link w:val="79"/>
    <w:semiHidden/>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uiPriority w:val="99"/>
    <w:rPr>
      <w:rFonts w:ascii="Verdana" w:hAnsi="Verdana"/>
      <w:sz w:val="18"/>
      <w:szCs w:val="22"/>
      <w:lang w:val="en-GB"/>
    </w:rPr>
  </w:style>
  <w:style w:type="character" w:styleId="311">
    <w:name w:val="Placeholder Text"/>
    <w:semiHidden/>
    <w:uiPriority w:val="99"/>
    <w:rPr>
      <w:color w:val="808080"/>
      <w:lang w:val="en-GB"/>
    </w:rPr>
  </w:style>
  <w:style w:type="character" w:customStyle="1" w:styleId="312">
    <w:name w:val="Plain Text Char"/>
    <w:link w:val="45"/>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uiPriority w:val="59"/>
    <w:rPr>
      <w:rFonts w:ascii="Verdana" w:hAnsi="Verdana"/>
      <w:i/>
      <w:iCs/>
      <w:color w:val="000000"/>
      <w:sz w:val="18"/>
      <w:szCs w:val="22"/>
      <w:lang w:val="en-GB"/>
    </w:rPr>
  </w:style>
  <w:style w:type="character" w:customStyle="1" w:styleId="315">
    <w:name w:val="Salutation Char"/>
    <w:link w:val="31"/>
    <w:semiHidden/>
    <w:uiPriority w:val="99"/>
    <w:rPr>
      <w:rFonts w:ascii="Verdana" w:hAnsi="Verdana"/>
      <w:sz w:val="18"/>
      <w:szCs w:val="22"/>
      <w:lang w:val="en-GB"/>
    </w:rPr>
  </w:style>
  <w:style w:type="character" w:customStyle="1" w:styleId="316">
    <w:name w:val="Signature Char"/>
    <w:link w:val="59"/>
    <w:semiHidden/>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AFB0F8B5-8F46-4B2E-A471-5A9C2285DF02}">
  <ds:schemaRefs/>
</ds:datastoreItem>
</file>

<file path=customXml/itemProps2.xml><?xml version="1.0" encoding="utf-8"?>
<ds:datastoreItem xmlns:ds="http://schemas.openxmlformats.org/officeDocument/2006/customXml" ds:itemID="{A6A926EF-77D7-44BB-9629-BC8622EDC140}">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422</Words>
  <Characters>2564</Characters>
  <Lines>24</Lines>
  <Paragraphs>6</Paragraphs>
  <TotalTime>0</TotalTime>
  <ScaleCrop>false</ScaleCrop>
  <LinksUpToDate>false</LinksUpToDate>
  <CharactersWithSpaces>2943</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2025-05-12T12:21:00Z</dcterms:created>
  <dc:creator>mark louie medidas</dc:creator>
  <dc:description>LDIMD - DTU</dc:description>
  <cp:lastModifiedBy> 譞譞</cp:lastModifiedBy>
  <dcterms:modified xsi:type="dcterms:W3CDTF">2025-07-03T15:33:43Z</dcterms:modified>
  <dc:title>NOTIFICATION</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2052-12.1.0.21541</vt:lpwstr>
  </property>
  <property fmtid="{D5CDD505-2E9C-101B-9397-08002B2CF9AE}" pid="7" name="ICV">
    <vt:lpwstr>06E12CCFB1914920A4FF84D89CAB0FBD_12</vt:lpwstr>
  </property>
</Properties>
</file>